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Multiple Choice</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1. </w:t>
            </w:r>
            <w:r>
              <w:rPr>
                <w:rStyle w:val="DefaultParagraphFont"/>
                <w:rFonts w:ascii="Times New Roman" w:eastAsia="Times New Roman" w:hAnsi="Times New Roman" w:cs="Times New Roman"/>
                <w:b w:val="0"/>
                <w:bCs w:val="0"/>
                <w:i w:val="0"/>
                <w:iCs w:val="0"/>
                <w:smallCaps w:val="0"/>
                <w:color w:val="000000"/>
                <w:sz w:val="22"/>
                <w:szCs w:val="22"/>
                <w:bdr w:val="nil"/>
                <w:rtl w:val="0"/>
              </w:rPr>
              <w:t>“Perceiving machines” that can negotiate the environment with humanlike ease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9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were developed by computer scientists in the 1960s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were developed by computer scientists in the 1970s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were developed by computer scientists in the 1990s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have yet to be developed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2. </w:t>
            </w:r>
            <w:r>
              <w:rPr>
                <w:rStyle w:val="DefaultParagraphFont"/>
                <w:rFonts w:ascii="Times New Roman" w:eastAsia="Times New Roman" w:hAnsi="Times New Roman" w:cs="Times New Roman"/>
                <w:b w:val="0"/>
                <w:bCs w:val="0"/>
                <w:i w:val="0"/>
                <w:iCs w:val="0"/>
                <w:smallCaps w:val="0"/>
                <w:color w:val="000000"/>
                <w:sz w:val="22"/>
                <w:szCs w:val="22"/>
                <w:bdr w:val="nil"/>
                <w:rtl w:val="0"/>
              </w:rPr>
              <w:t>Because perception is something you experience _____, knowing about how it works is interesting in its own right.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8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Intermittently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when necessary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when important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constantly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3. </w:t>
            </w:r>
            <w:r>
              <w:rPr>
                <w:rStyle w:val="DefaultParagraphFont"/>
                <w:rFonts w:ascii="Times New Roman" w:eastAsia="Times New Roman" w:hAnsi="Times New Roman" w:cs="Times New Roman"/>
                <w:b w:val="0"/>
                <w:bCs w:val="0"/>
                <w:i w:val="0"/>
                <w:iCs w:val="0"/>
                <w:smallCaps w:val="0"/>
                <w:color w:val="000000"/>
                <w:sz w:val="22"/>
                <w:szCs w:val="22"/>
                <w:bdr w:val="nil"/>
                <w:rtl w:val="0"/>
              </w:rPr>
              <w:t>The only way</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to see, hear, taste, smell, and feel what you want to experience is by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10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identifying stimulus inputs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discriminating among similar stimuli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developing necessary cognitive constructs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activating sensory receptors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4. </w:t>
            </w:r>
            <w:r>
              <w:rPr>
                <w:rStyle w:val="DefaultParagraphFont"/>
                <w:rFonts w:ascii="Times New Roman" w:eastAsia="Times New Roman" w:hAnsi="Times New Roman" w:cs="Times New Roman"/>
                <w:b w:val="0"/>
                <w:bCs w:val="0"/>
                <w:i w:val="0"/>
                <w:iCs w:val="0"/>
                <w:smallCaps w:val="0"/>
                <w:color w:val="000000"/>
                <w:sz w:val="22"/>
                <w:szCs w:val="22"/>
                <w:bdr w:val="nil"/>
                <w:rtl w:val="0"/>
              </w:rPr>
              <w:t>Steven’s auditory receptors were damaged failing to use hearing protection when working in a loud environment. As a result, we can expect that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72"/>
              <w:gridCol w:w="806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areas of his brain associated with auditory perception will have diminished considerably in size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he is almost certainly permanently and completely disabled and likely to require assistance to live independently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he will be unable to work without special support, such as the use of hearing aids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his auditory experiences will differ from those of an individual whose receptors have not been damaged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of the following is the first category of the stages in the perceptual process?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2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stimuli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neural Processing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serendipity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behavioral responses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6. </w:t>
            </w:r>
            <w:r>
              <w:rPr>
                <w:rStyle w:val="DefaultParagraphFont"/>
                <w:rFonts w:ascii="Times New Roman" w:eastAsia="Times New Roman" w:hAnsi="Times New Roman" w:cs="Times New Roman"/>
                <w:b w:val="0"/>
                <w:bCs w:val="0"/>
                <w:i w:val="0"/>
                <w:iCs w:val="0"/>
                <w:smallCaps w:val="0"/>
                <w:color w:val="000000"/>
                <w:sz w:val="22"/>
                <w:szCs w:val="22"/>
                <w:bdr w:val="nil"/>
                <w:rtl w:val="0"/>
              </w:rPr>
              <w:t>The process of transforming energy in the environment into electrical energy in the neurons is called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4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refraction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transduction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reduction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Construction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7. </w:t>
            </w:r>
            <w:r>
              <w:rPr>
                <w:rStyle w:val="DefaultParagraphFont"/>
                <w:rFonts w:ascii="Times New Roman" w:eastAsia="Times New Roman" w:hAnsi="Times New Roman" w:cs="Times New Roman"/>
                <w:b w:val="0"/>
                <w:bCs w:val="0"/>
                <w:i w:val="0"/>
                <w:iCs w:val="0"/>
                <w:smallCaps w:val="0"/>
                <w:color w:val="000000"/>
                <w:sz w:val="22"/>
                <w:szCs w:val="22"/>
                <w:bdr w:val="nil"/>
                <w:rtl w:val="0"/>
              </w:rPr>
              <w:t>______ is the step in the perceptual process that is analogous to what happens during an ATM withdrawal, when pressure from button press becomes electrical energy, and then becomes a mechanical response resulting in the dispensing of money.</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Knowledge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Transference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Transduction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8. </w:t>
            </w:r>
            <w:r>
              <w:rPr>
                <w:rStyle w:val="DefaultParagraphFont"/>
                <w:rFonts w:ascii="Times New Roman" w:eastAsia="Times New Roman" w:hAnsi="Times New Roman" w:cs="Times New Roman"/>
                <w:b w:val="0"/>
                <w:bCs w:val="0"/>
                <w:i w:val="0"/>
                <w:iCs w:val="0"/>
                <w:smallCaps w:val="0"/>
                <w:color w:val="000000"/>
                <w:sz w:val="22"/>
                <w:szCs w:val="22"/>
                <w:bdr w:val="nil"/>
                <w:rtl w:val="0"/>
              </w:rPr>
              <w:t>The specific term for the “stimulus on the receptors” in visual processing is the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transduced image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environmental stimulus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visual image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perception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9. </w:t>
            </w:r>
            <w:r>
              <w:rPr>
                <w:rStyle w:val="DefaultParagraphFont"/>
                <w:rFonts w:ascii="Times New Roman" w:eastAsia="Times New Roman" w:hAnsi="Times New Roman" w:cs="Times New Roman"/>
                <w:b w:val="0"/>
                <w:bCs w:val="0"/>
                <w:i w:val="0"/>
                <w:iCs w:val="0"/>
                <w:smallCaps w:val="0"/>
                <w:color w:val="000000"/>
                <w:sz w:val="22"/>
                <w:szCs w:val="22"/>
                <w:bdr w:val="nil"/>
                <w:rtl w:val="0"/>
              </w:rPr>
              <w:t>The image projected on the retina is best described as a(n) ______ of the actual stimulus.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representation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environmental stimulus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replication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scale model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10. 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brain structure is responsible for creating perceptions and producing other “high” level functions such as language, memory, and thinking?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brain stem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cerebral cortex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hypothalamus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occipital lobe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11. </w:t>
            </w:r>
            <w:r>
              <w:rPr>
                <w:rStyle w:val="DefaultParagraphFont"/>
                <w:rFonts w:ascii="Times New Roman" w:eastAsia="Times New Roman" w:hAnsi="Times New Roman" w:cs="Times New Roman"/>
                <w:b w:val="0"/>
                <w:bCs w:val="0"/>
                <w:i w:val="0"/>
                <w:iCs w:val="0"/>
                <w:smallCaps w:val="0"/>
                <w:color w:val="000000"/>
                <w:sz w:val="22"/>
                <w:szCs w:val="22"/>
                <w:bdr w:val="nil"/>
                <w:rtl w:val="0"/>
              </w:rPr>
              <w:t>Visual form agnosia is a problem of the _____ step of the perceptual process.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8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attention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transduction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recognition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12. </w:t>
            </w:r>
            <w:r>
              <w:rPr>
                <w:rStyle w:val="DefaultParagraphFont"/>
                <w:rFonts w:ascii="Times New Roman" w:eastAsia="Times New Roman" w:hAnsi="Times New Roman" w:cs="Times New Roman"/>
                <w:b w:val="0"/>
                <w:bCs w:val="0"/>
                <w:i w:val="0"/>
                <w:iCs w:val="0"/>
                <w:smallCaps w:val="0"/>
                <w:color w:val="000000"/>
                <w:sz w:val="22"/>
                <w:szCs w:val="22"/>
                <w:bdr w:val="nil"/>
                <w:rtl w:val="0"/>
              </w:rPr>
              <w:t>Which statement best describes the steps of the perceptual process?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6"/>
              <w:gridCol w:w="803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steps are unidirectional, starting at the environmental stimulus and ending at perception.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steps are unidirectional, starting at the environmental stimulus and ending at knowledge.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steps are unidirectional, starting at transduction and ending at recognition.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sequence of steps is dynamic and constantly changing.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13. </w:t>
            </w:r>
            <w:r>
              <w:rPr>
                <w:rStyle w:val="DefaultParagraphFont"/>
                <w:rFonts w:ascii="Times New Roman" w:eastAsia="Times New Roman" w:hAnsi="Times New Roman" w:cs="Times New Roman"/>
                <w:b w:val="0"/>
                <w:bCs w:val="0"/>
                <w:i w:val="0"/>
                <w:iCs w:val="0"/>
                <w:smallCaps w:val="0"/>
                <w:color w:val="000000"/>
                <w:sz w:val="22"/>
                <w:szCs w:val="22"/>
                <w:bdr w:val="nil"/>
                <w:rtl w:val="0"/>
              </w:rPr>
              <w:t>If a person sees the unambiguous “rat” stimulus, and then views the ambiguous “rat-man” figure, the person will most likely report seeing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65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 rat, because of the effect of knowledge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 man, because we tend to see things that match our species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 rat, because of the effect of action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 rat or a man equally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14. </w:t>
            </w:r>
            <w:r>
              <w:rPr>
                <w:rStyle w:val="DefaultParagraphFont"/>
                <w:rFonts w:ascii="Times New Roman" w:eastAsia="Times New Roman" w:hAnsi="Times New Roman" w:cs="Times New Roman"/>
                <w:b w:val="0"/>
                <w:bCs w:val="0"/>
                <w:i w:val="0"/>
                <w:iCs w:val="0"/>
                <w:smallCaps w:val="0"/>
                <w:color w:val="000000"/>
                <w:sz w:val="22"/>
                <w:szCs w:val="22"/>
                <w:bdr w:val="nil"/>
                <w:rtl w:val="0"/>
              </w:rPr>
              <w:t>Justin forgot to wear his glasses to class so the writing he sees on the chalk board is blurry. Even so, he is sure it says “Pop Quiz!” because he knows that there are pop quizzes in the class and he can read the “P” and the “Q”. What allows him to read the board?</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1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bottom-up processing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oblique processing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top-down processing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compression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15. </w:t>
            </w:r>
            <w:r>
              <w:rPr>
                <w:rStyle w:val="DefaultParagraphFont"/>
                <w:rFonts w:ascii="Times New Roman" w:eastAsia="Times New Roman" w:hAnsi="Times New Roman" w:cs="Times New Roman"/>
                <w:b w:val="0"/>
                <w:bCs w:val="0"/>
                <w:i w:val="0"/>
                <w:iCs w:val="0"/>
                <w:smallCaps w:val="0"/>
                <w:color w:val="000000"/>
                <w:sz w:val="22"/>
                <w:szCs w:val="22"/>
                <w:bdr w:val="nil"/>
                <w:rtl w:val="0"/>
              </w:rPr>
              <w:t>_____ processing is based on the stimuli reaching the receptors.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35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Bottom-up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Oblique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Top-down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Receptor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16. </w:t>
            </w:r>
            <w:r>
              <w:rPr>
                <w:rStyle w:val="DefaultParagraphFont"/>
                <w:rFonts w:ascii="Times New Roman" w:eastAsia="Times New Roman" w:hAnsi="Times New Roman" w:cs="Times New Roman"/>
                <w:b w:val="0"/>
                <w:bCs w:val="0"/>
                <w:i w:val="0"/>
                <w:iCs w:val="0"/>
                <w:smallCaps w:val="0"/>
                <w:color w:val="000000"/>
                <w:sz w:val="22"/>
                <w:szCs w:val="22"/>
                <w:bdr w:val="nil"/>
                <w:rtl w:val="0"/>
              </w:rPr>
              <w:t>Trying to read a note written by someone with poor handwriting involves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03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only top-down processing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only bottom-up processing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both top-down and bottom-up processing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only data-based processing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17. </w:t>
            </w:r>
            <w:r>
              <w:rPr>
                <w:rStyle w:val="DefaultParagraphFont"/>
                <w:rFonts w:ascii="Times New Roman" w:eastAsia="Times New Roman" w:hAnsi="Times New Roman" w:cs="Times New Roman"/>
                <w:b w:val="0"/>
                <w:bCs w:val="0"/>
                <w:i w:val="0"/>
                <w:iCs w:val="0"/>
                <w:smallCaps w:val="0"/>
                <w:color w:val="000000"/>
                <w:sz w:val="22"/>
                <w:szCs w:val="22"/>
                <w:bdr w:val="nil"/>
                <w:rtl w:val="0"/>
              </w:rPr>
              <w:t>The physiological level of analysis involves the relationship between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83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stimulus-and-physiology only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physiology-and-perception only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stimulus-and-perception only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both stimulus-and-physiology and physiology-and-perception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18. </w:t>
            </w:r>
            <w:r>
              <w:rPr>
                <w:rStyle w:val="DefaultParagraphFont"/>
                <w:rFonts w:ascii="Times New Roman" w:eastAsia="Times New Roman" w:hAnsi="Times New Roman" w:cs="Times New Roman"/>
                <w:b w:val="0"/>
                <w:bCs w:val="0"/>
                <w:i w:val="0"/>
                <w:iCs w:val="0"/>
                <w:smallCaps w:val="0"/>
                <w:color w:val="000000"/>
                <w:sz w:val="22"/>
                <w:szCs w:val="22"/>
                <w:bdr w:val="nil"/>
                <w:rtl w:val="0"/>
              </w:rPr>
              <w:t>Kimmy is casting shadows on the wall and watching whether her cat Tiger jumps at the shadows or not. She uses different hand motions to see if there is a difference in whether Tiger jumps or not. Kimmy is informally studying which relationship?</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79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stimulus-physiology relationship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physiology-perception relationship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stimulus-perception relationship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perception-behavior relationship</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19. </w:t>
            </w:r>
            <w:r>
              <w:rPr>
                <w:rStyle w:val="DefaultParagraphFont"/>
                <w:rFonts w:ascii="Times New Roman" w:eastAsia="Times New Roman" w:hAnsi="Times New Roman" w:cs="Times New Roman"/>
                <w:b w:val="0"/>
                <w:bCs w:val="0"/>
                <w:i w:val="0"/>
                <w:iCs w:val="0"/>
                <w:smallCaps w:val="0"/>
                <w:color w:val="000000"/>
                <w:sz w:val="22"/>
                <w:szCs w:val="22"/>
                <w:bdr w:val="nil"/>
                <w:rtl w:val="0"/>
              </w:rPr>
              <w:t>Cognitive influences affect _____ level of analysis.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33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only the physiological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only the psychophysical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both the physiological and psychophysical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neither the physiological nor psychophysical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20. </w:t>
            </w:r>
            <w:r>
              <w:rPr>
                <w:rStyle w:val="DefaultParagraphFont"/>
                <w:rFonts w:ascii="Times New Roman" w:eastAsia="Times New Roman" w:hAnsi="Times New Roman" w:cs="Times New Roman"/>
                <w:b w:val="0"/>
                <w:bCs w:val="0"/>
                <w:i w:val="0"/>
                <w:iCs w:val="0"/>
                <w:smallCaps w:val="0"/>
                <w:color w:val="000000"/>
                <w:sz w:val="22"/>
                <w:szCs w:val="22"/>
                <w:bdr w:val="nil"/>
                <w:rtl w:val="0"/>
              </w:rPr>
              <w:t>The psychophysical method in which stimuli of varying intensities are presented in ascending and descending orders in discrete steps is called the method of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7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limits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constant stimuli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searching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scaling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21. </w:t>
            </w:r>
            <w:r>
              <w:rPr>
                <w:rStyle w:val="DefaultParagraphFont"/>
                <w:rFonts w:ascii="Times New Roman" w:eastAsia="Times New Roman" w:hAnsi="Times New Roman" w:cs="Times New Roman"/>
                <w:b w:val="0"/>
                <w:bCs w:val="0"/>
                <w:i w:val="0"/>
                <w:iCs w:val="0"/>
                <w:smallCaps w:val="0"/>
                <w:color w:val="000000"/>
                <w:sz w:val="22"/>
                <w:szCs w:val="22"/>
                <w:bdr w:val="nil"/>
                <w:rtl w:val="0"/>
              </w:rPr>
              <w:t>When using the method of limits, the absolute threshold is determined by calculating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6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stimulus intensity detected 66% of the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stimulus intensity detected 75% of the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stimulus intensity detected 100% of the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average of the “cross-over” values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22. </w:t>
            </w:r>
            <w:r>
              <w:rPr>
                <w:rStyle w:val="DefaultParagraphFont"/>
                <w:rFonts w:ascii="Times New Roman" w:eastAsia="Times New Roman" w:hAnsi="Times New Roman" w:cs="Times New Roman"/>
                <w:b w:val="0"/>
                <w:bCs w:val="0"/>
                <w:i w:val="0"/>
                <w:iCs w:val="0"/>
                <w:smallCaps w:val="0"/>
                <w:color w:val="000000"/>
                <w:sz w:val="22"/>
                <w:szCs w:val="22"/>
                <w:bdr w:val="nil"/>
                <w:rtl w:val="0"/>
              </w:rPr>
              <w:t>The method of limits takes into account the variability of human perception by_____.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2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consistently presenting subliminal stimuli to avoid bias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using deception to hide the true purpose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averaging the results of a number of trials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measuring brain activity concurrently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23. </w:t>
            </w:r>
            <w:r>
              <w:rPr>
                <w:rStyle w:val="DefaultParagraphFont"/>
                <w:rFonts w:ascii="Times New Roman" w:eastAsia="Times New Roman" w:hAnsi="Times New Roman" w:cs="Times New Roman"/>
                <w:b w:val="0"/>
                <w:bCs w:val="0"/>
                <w:i w:val="0"/>
                <w:iCs w:val="0"/>
                <w:smallCaps w:val="0"/>
                <w:color w:val="000000"/>
                <w:sz w:val="22"/>
                <w:szCs w:val="22"/>
                <w:bdr w:val="nil"/>
                <w:rtl w:val="0"/>
              </w:rPr>
              <w:t>Fechner’s and Weber’s methods not only made it possible to measure the ability to detect stimuli, but also made it possible to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25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determine mechanisms responsible for experiences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identify the subconscious rationales for the responses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provide scientific justification for introspection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localize brain lesions responsible for poor performance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24. </w:t>
            </w:r>
            <w:r>
              <w:rPr>
                <w:rStyle w:val="DefaultParagraphFont"/>
                <w:rFonts w:ascii="Times New Roman" w:eastAsia="Times New Roman" w:hAnsi="Times New Roman" w:cs="Times New Roman"/>
                <w:b w:val="0"/>
                <w:bCs w:val="0"/>
                <w:i w:val="0"/>
                <w:iCs w:val="0"/>
                <w:smallCaps w:val="0"/>
                <w:color w:val="000000"/>
                <w:sz w:val="22"/>
                <w:szCs w:val="22"/>
                <w:bdr w:val="nil"/>
                <w:rtl w:val="0"/>
              </w:rPr>
              <w:t>The smallest difference between two stimuli that enables us to tell the difference between them is called the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1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necessary difference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difference threshold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discriminant equation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determinant level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25. 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Based on the dark adaptation curve, you would expect the absolute threshold to _____ as time in a darkened room increases.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05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get larger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remain unchanged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get smaller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vary unpredictably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26. </w:t>
            </w:r>
            <w:r>
              <w:rPr>
                <w:rStyle w:val="DefaultParagraphFont"/>
                <w:rFonts w:ascii="Times New Roman" w:eastAsia="Times New Roman" w:hAnsi="Times New Roman" w:cs="Times New Roman"/>
                <w:b w:val="0"/>
                <w:bCs w:val="0"/>
                <w:i w:val="0"/>
                <w:iCs w:val="0"/>
                <w:smallCaps w:val="0"/>
                <w:color w:val="000000"/>
                <w:sz w:val="22"/>
                <w:szCs w:val="22"/>
                <w:bdr w:val="nil"/>
                <w:rtl w:val="0"/>
              </w:rPr>
              <w:t>One of the important limitations of the knowledge derived from determining thresholds is that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639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perception includes far more than just what happens at the threshold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methods are based fundamentally on introspection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outcomes are of extremely limited reliability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generalization from the laboratory to real life is not possible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27. </w:t>
            </w:r>
            <w:r>
              <w:rPr>
                <w:rStyle w:val="DefaultParagraphFont"/>
                <w:rFonts w:ascii="Times New Roman" w:eastAsia="Times New Roman" w:hAnsi="Times New Roman" w:cs="Times New Roman"/>
                <w:b w:val="0"/>
                <w:bCs w:val="0"/>
                <w:i w:val="0"/>
                <w:iCs w:val="0"/>
                <w:smallCaps w:val="0"/>
                <w:color w:val="000000"/>
                <w:sz w:val="22"/>
                <w:szCs w:val="22"/>
                <w:bdr w:val="nil"/>
                <w:rtl w:val="0"/>
              </w:rPr>
              <w:t>Ilsa recently had a stroke that has damaged her ability to name objects. Her neurologist shows Ilsa a pen and asks her to name what it is. This is best described as a test of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5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recognition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Magnitude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reaction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description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28. </w:t>
            </w:r>
            <w:r>
              <w:rPr>
                <w:rStyle w:val="DefaultParagraphFont"/>
                <w:rFonts w:ascii="Times New Roman" w:eastAsia="Times New Roman" w:hAnsi="Times New Roman" w:cs="Times New Roman"/>
                <w:b w:val="0"/>
                <w:bCs w:val="0"/>
                <w:i w:val="0"/>
                <w:iCs w:val="0"/>
                <w:smallCaps w:val="0"/>
                <w:color w:val="000000"/>
                <w:sz w:val="22"/>
                <w:szCs w:val="22"/>
                <w:bdr w:val="nil"/>
                <w:rtl w:val="0"/>
              </w:rPr>
              <w:t>The game “Whack-a-Mole,” in which the player must “whack” randomly appearing moles with a hammer as quickly as possible when they peek their heads out, is best described as a _____ task.</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5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recognition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magnitude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reaction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Description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29. </w:t>
            </w:r>
            <w:r>
              <w:rPr>
                <w:rStyle w:val="DefaultParagraphFont"/>
                <w:rFonts w:ascii="Times New Roman" w:eastAsia="Times New Roman" w:hAnsi="Times New Roman" w:cs="Times New Roman"/>
                <w:b w:val="0"/>
                <w:bCs w:val="0"/>
                <w:i w:val="0"/>
                <w:iCs w:val="0"/>
                <w:smallCaps w:val="0"/>
                <w:color w:val="000000"/>
                <w:sz w:val="22"/>
                <w:szCs w:val="22"/>
                <w:bdr w:val="nil"/>
                <w:rtl w:val="0"/>
              </w:rPr>
              <w:t>Tina is a medical laboratory worker who is being trained to read the results of certain laboratory tests. In this phase of her training, she looks at prepared slides and then writes a summary of what she sees. This task is best described as a(n) _____ task.</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55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recognition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magnitude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reaction time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description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30. 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Which methods are used to measure the </w:t>
            </w:r>
            <w:r>
              <w:rPr>
                <w:rStyle w:val="DefaultParagraphFont"/>
                <w:rFonts w:ascii="Times New Roman" w:eastAsia="Times New Roman" w:hAnsi="Times New Roman" w:cs="Times New Roman"/>
                <w:b w:val="0"/>
                <w:bCs w:val="0"/>
                <w:i/>
                <w:iCs/>
                <w:smallCaps w:val="0"/>
                <w:color w:val="000000"/>
                <w:sz w:val="22"/>
                <w:szCs w:val="22"/>
                <w:bdr w:val="nil"/>
                <w:rtl w:val="0"/>
              </w:rPr>
              <w:t>quantitative</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relationship between the stimulus and perception?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335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description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phenomenological methods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reflection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classical psychophysical methods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31. </w:t>
            </w:r>
            <w:r>
              <w:rPr>
                <w:rStyle w:val="DefaultParagraphFont"/>
                <w:rFonts w:ascii="Times New Roman" w:eastAsia="Times New Roman" w:hAnsi="Times New Roman" w:cs="Times New Roman"/>
                <w:b w:val="0"/>
                <w:bCs w:val="0"/>
                <w:i w:val="0"/>
                <w:iCs w:val="0"/>
                <w:smallCaps w:val="0"/>
                <w:color w:val="000000"/>
                <w:sz w:val="22"/>
                <w:szCs w:val="22"/>
                <w:bdr w:val="nil"/>
                <w:rtl w:val="0"/>
              </w:rPr>
              <w:t>Fechner’s psychophysical methods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589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are important from a historical perspective only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were developed in the early 1960s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showed that mental activity </w:t>
                  </w:r>
                  <w:r>
                    <w:rPr>
                      <w:rStyle w:val="DefaultParagraphFont"/>
                      <w:rFonts w:ascii="Times New Roman" w:eastAsia="Times New Roman" w:hAnsi="Times New Roman" w:cs="Times New Roman"/>
                      <w:b w:val="0"/>
                      <w:bCs w:val="0"/>
                      <w:i w:val="0"/>
                      <w:iCs w:val="0"/>
                      <w:smallCaps w:val="0"/>
                      <w:strike w:val="0"/>
                      <w:color w:val="000000"/>
                      <w:sz w:val="22"/>
                      <w:szCs w:val="22"/>
                      <w:u w:val="single"/>
                      <w:bdr w:val="nil"/>
                      <w:rtl w:val="0"/>
                    </w:rPr>
                    <w:t>cannot</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be measured quantitatively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are currently used to test a person’s hearing and vision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32. </w:t>
            </w:r>
            <w:r>
              <w:rPr>
                <w:rStyle w:val="DefaultParagraphFont"/>
                <w:rFonts w:ascii="Times New Roman" w:eastAsia="Times New Roman" w:hAnsi="Times New Roman" w:cs="Times New Roman"/>
                <w:b w:val="0"/>
                <w:bCs w:val="0"/>
                <w:i w:val="0"/>
                <w:iCs w:val="0"/>
                <w:smallCaps w:val="0"/>
                <w:color w:val="000000"/>
                <w:sz w:val="22"/>
                <w:szCs w:val="22"/>
                <w:bdr w:val="nil"/>
                <w:rtl w:val="0"/>
              </w:rPr>
              <w:t>The first step in the procedure for _____ is to present the participant a “standard stimulus” and assign a numerical value to that stimulus.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7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Recognition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Description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phenomenological method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magnitude estimation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33. 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method of magnitude estimation yields a measure of _____ magnitude.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29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objective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perceived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difference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absolute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34. </w:t>
            </w:r>
            <w:r>
              <w:rPr>
                <w:rStyle w:val="DefaultParagraphFont"/>
                <w:rFonts w:ascii="Times New Roman" w:eastAsia="Times New Roman" w:hAnsi="Times New Roman" w:cs="Times New Roman"/>
                <w:b w:val="0"/>
                <w:bCs w:val="0"/>
                <w:i w:val="0"/>
                <w:iCs w:val="0"/>
                <w:smallCaps w:val="0"/>
                <w:color w:val="000000"/>
                <w:sz w:val="22"/>
                <w:szCs w:val="22"/>
                <w:bdr w:val="nil"/>
                <w:rtl w:val="0"/>
              </w:rPr>
              <w:t>As a part of the interview process for his dream job – quality control at a small, luxury chocolate manufacturer – Tony is asked to taste small pieces of chocolate and then describe what he tastes. Tony is most likely being asked to provide a(n)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6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phenomenological report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magnitude estimation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adaptation curve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absolute thresholds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35. </w:t>
            </w:r>
            <w:r>
              <w:rPr>
                <w:rStyle w:val="DefaultParagraphFont"/>
                <w:rFonts w:ascii="Times New Roman" w:eastAsia="Times New Roman" w:hAnsi="Times New Roman" w:cs="Times New Roman"/>
                <w:b w:val="0"/>
                <w:bCs w:val="0"/>
                <w:i w:val="0"/>
                <w:iCs w:val="0"/>
                <w:smallCaps w:val="0"/>
                <w:color w:val="000000"/>
                <w:sz w:val="22"/>
                <w:szCs w:val="22"/>
                <w:bdr w:val="nil"/>
                <w:rtl w:val="0"/>
              </w:rPr>
              <w:t>The question “What do you see?” is asking about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6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sensation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discrimination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recognition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perception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36. </w:t>
            </w:r>
            <w:r>
              <w:rPr>
                <w:rStyle w:val="DefaultParagraphFont"/>
                <w:rFonts w:ascii="Times New Roman" w:eastAsia="Times New Roman" w:hAnsi="Times New Roman" w:cs="Times New Roman"/>
                <w:b w:val="0"/>
                <w:bCs w:val="0"/>
                <w:i w:val="0"/>
                <w:iCs w:val="0"/>
                <w:smallCaps w:val="0"/>
                <w:color w:val="000000"/>
                <w:sz w:val="22"/>
                <w:szCs w:val="22"/>
                <w:bdr w:val="nil"/>
                <w:rtl w:val="0"/>
              </w:rPr>
              <w:t>The question “What is it?” is asking about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67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sensation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discrimination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recognition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perception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37. </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Classical psychophysical methods opened the way for the founding of scientific psychology by providing methods to measure _____.</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42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an aspect of the mind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neurological activation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response bias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multicultural effects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38. </w:t>
            </w:r>
            <w:r>
              <w:rPr>
                <w:rStyle w:val="DefaultParagraphFont"/>
                <w:rFonts w:ascii="Times New Roman" w:eastAsia="Times New Roman" w:hAnsi="Times New Roman" w:cs="Times New Roman"/>
                <w:b w:val="0"/>
                <w:bCs w:val="0"/>
                <w:i w:val="0"/>
                <w:iCs w:val="0"/>
                <w:smallCaps w:val="0"/>
                <w:color w:val="000000"/>
                <w:sz w:val="22"/>
                <w:szCs w:val="22"/>
                <w:bdr w:val="nil"/>
                <w:rtl w:val="0"/>
              </w:rPr>
              <w:t>Nelia is riding in a car and notices that stationary objects closer to her move faster than stationary objects that are further. Nelia is using the _____ technique regarding perception of a stimulus.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230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detection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search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phenomenological </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magnitude estimation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39. </w:t>
            </w:r>
            <w:r>
              <w:rPr>
                <w:rStyle w:val="DefaultParagraphFont"/>
                <w:rFonts w:ascii="Times New Roman" w:eastAsia="Times New Roman" w:hAnsi="Times New Roman" w:cs="Times New Roman"/>
                <w:b w:val="0"/>
                <w:bCs w:val="0"/>
                <w:i w:val="0"/>
                <w:iCs w:val="0"/>
                <w:smallCaps w:val="0"/>
                <w:color w:val="000000"/>
                <w:sz w:val="22"/>
                <w:szCs w:val="22"/>
                <w:bdr w:val="nil"/>
                <w:rtl w:val="0"/>
              </w:rPr>
              <w:t>Michaela lives near the railroad tracks and often hears the loud bangs associated with cars being added to trains. When a friend of hers is visiting, the friend becomes alarmed at the sounds, wondering what they are but Michaela is able to reassure her friend that it is a normal train-related sound. Michaela’s _____ skills, at least in this situation, are superior to her friend’s.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40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recognition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detection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search</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adjustment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40. </w:t>
            </w:r>
            <w:r>
              <w:rPr>
                <w:rStyle w:val="DefaultParagraphFont"/>
                <w:rFonts w:ascii="Times New Roman" w:eastAsia="Times New Roman" w:hAnsi="Times New Roman" w:cs="Times New Roman"/>
                <w:b w:val="0"/>
                <w:bCs w:val="0"/>
                <w:i w:val="0"/>
                <w:iCs w:val="0"/>
                <w:smallCaps w:val="0"/>
                <w:color w:val="000000"/>
                <w:sz w:val="22"/>
                <w:szCs w:val="22"/>
                <w:bdr w:val="nil"/>
                <w:rtl w:val="0"/>
              </w:rPr>
              <w:t>Abdel works for a company that designs adapted products to help people who have trouble grasping items. Today he is meeting with children who have difficulty grasping as a result of traumatic brain injury and has provided them with a supply of crayons that have been adapted in various ways. Abdel watches as the children color with the crayons. Which question is he most likely asking?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7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How quickly do the children react to the crayons?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How do the children interact with the crayons?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How do the children describe the crayons?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Can the children identify the crayons?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41. </w:t>
            </w:r>
            <w:r>
              <w:rPr>
                <w:rStyle w:val="DefaultParagraphFont"/>
                <w:rFonts w:ascii="Times New Roman" w:eastAsia="Times New Roman" w:hAnsi="Times New Roman" w:cs="Times New Roman"/>
                <w:b w:val="0"/>
                <w:bCs w:val="0"/>
                <w:i w:val="0"/>
                <w:iCs w:val="0"/>
                <w:smallCaps w:val="0"/>
                <w:color w:val="000000"/>
                <w:sz w:val="22"/>
                <w:szCs w:val="22"/>
                <w:bdr w:val="nil"/>
                <w:rtl w:val="0"/>
              </w:rPr>
              <w:t>The _____ spectrum is a band of energy ranging from gamma rays at the short-wave end of the spectrum to AM radio and AC circuits at the long-wave end.</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18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light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sound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electromagnetic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perceptual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42. </w:t>
            </w:r>
            <w:r>
              <w:rPr>
                <w:rStyle w:val="DefaultParagraphFont"/>
                <w:rFonts w:ascii="Times New Roman" w:eastAsia="Times New Roman" w:hAnsi="Times New Roman" w:cs="Times New Roman"/>
                <w:b w:val="0"/>
                <w:bCs w:val="0"/>
                <w:i w:val="0"/>
                <w:iCs w:val="0"/>
                <w:smallCaps w:val="0"/>
                <w:color w:val="000000"/>
                <w:sz w:val="22"/>
                <w:szCs w:val="22"/>
                <w:bdr w:val="nil"/>
                <w:rtl w:val="0"/>
              </w:rPr>
              <w:t>According to Ludy Benjamin, if changes in physical stimuli always resulted in similar changes in perception of those stimuli, _____.</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0"/>
              <w:gridCol w:w="499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world would be unbearably complex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remediation of sensory deficits would be impossible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there would be no need for psychology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r>
                    <w:rPr>
                      <w:rStyle w:val="DefaultParagraphFont"/>
                      <w:rFonts w:ascii="Times New Roman" w:eastAsia="Times New Roman" w:hAnsi="Times New Roman" w:cs="Times New Roman"/>
                      <w:b w:val="0"/>
                      <w:bCs w:val="0"/>
                      <w:i w:val="0"/>
                      <w:iCs w:val="0"/>
                      <w:smallCaps w:val="0"/>
                      <w:color w:val="000000"/>
                      <w:sz w:val="22"/>
                      <w:szCs w:val="22"/>
                      <w:bdr w:val="nil"/>
                      <w:rtl w:val="0"/>
                    </w:rPr>
                    <w:t>the neurophysiology of perception would be clear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2"/>
                <w:szCs w:val="22"/>
                <w:bdr w:val="nil"/>
                <w:rtl w:val="0"/>
              </w:rPr>
              <w:t>Essay</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43. </w:t>
            </w:r>
            <w:r>
              <w:rPr>
                <w:rStyle w:val="DefaultParagraphFont"/>
                <w:rFonts w:ascii="Times New Roman" w:eastAsia="Times New Roman" w:hAnsi="Times New Roman" w:cs="Times New Roman"/>
                <w:b w:val="0"/>
                <w:bCs w:val="0"/>
                <w:i w:val="0"/>
                <w:iCs w:val="0"/>
                <w:smallCaps w:val="0"/>
                <w:color w:val="000000"/>
                <w:sz w:val="22"/>
                <w:szCs w:val="22"/>
                <w:bdr w:val="nil"/>
                <w:rtl w:val="0"/>
              </w:rPr>
              <w:t>Discuss the difference between sensation and perception.</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iCs/>
                      <w:smallCaps w:val="0"/>
                      <w:color w:val="000000"/>
                      <w:sz w:val="22"/>
                      <w:szCs w:val="22"/>
                      <w:bdr w:val="nil"/>
                      <w:rtl w:val="0"/>
                    </w:rPr>
                    <w:t>Sensation</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is often identified as involving simple “elementary” processes that occur right at the beginning of a sensory system, as when light stimulates receptors in the eye. In contrast, </w:t>
                  </w:r>
                  <w:r>
                    <w:rPr>
                      <w:rStyle w:val="DefaultParagraphFont"/>
                      <w:rFonts w:ascii="Times New Roman" w:eastAsia="Times New Roman" w:hAnsi="Times New Roman" w:cs="Times New Roman"/>
                      <w:b w:val="0"/>
                      <w:bCs w:val="0"/>
                      <w:i/>
                      <w:iCs/>
                      <w:smallCaps w:val="0"/>
                      <w:color w:val="000000"/>
                      <w:sz w:val="22"/>
                      <w:szCs w:val="22"/>
                      <w:bdr w:val="nil"/>
                      <w:rtl w:val="0"/>
                    </w:rPr>
                    <w:t>perception</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is identified with complex processes that involve higher-order mechanisms such as interpretation and memory that involve activity in the brain. It is therefore often stated that </w:t>
                  </w:r>
                  <w:r>
                    <w:rPr>
                      <w:rStyle w:val="DefaultParagraphFont"/>
                      <w:rFonts w:ascii="Times New Roman" w:eastAsia="Times New Roman" w:hAnsi="Times New Roman" w:cs="Times New Roman"/>
                      <w:b w:val="0"/>
                      <w:bCs w:val="0"/>
                      <w:i/>
                      <w:iCs/>
                      <w:smallCaps w:val="0"/>
                      <w:color w:val="000000"/>
                      <w:sz w:val="22"/>
                      <w:szCs w:val="22"/>
                      <w:bdr w:val="nil"/>
                      <w:rtl w:val="0"/>
                    </w:rPr>
                    <w:t>sensation</w:t>
                  </w:r>
                  <w:r>
                    <w:rPr>
                      <w:rStyle w:val="DefaultParagraphFont"/>
                      <w:rFonts w:ascii="Times New Roman" w:eastAsia="Times New Roman" w:hAnsi="Times New Roman" w:cs="Times New Roman"/>
                      <w:b w:val="0"/>
                      <w:bCs w:val="0"/>
                      <w:i w:val="0"/>
                      <w:iCs w:val="0"/>
                      <w:smallCaps w:val="0"/>
                      <w:color w:val="000000"/>
                      <w:sz w:val="22"/>
                      <w:szCs w:val="22"/>
                      <w:bdr w:val="nil"/>
                      <w:rtl w:val="0"/>
                    </w:rPr>
                    <w:t xml:space="preserve"> involves detecting elementary properties of a stimulus (Carlson, 2010), and that perception involves the higher brain functions involved in interpreting events and objects (Myers, 2004).</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44. </w:t>
            </w:r>
            <w:r>
              <w:rPr>
                <w:rStyle w:val="DefaultParagraphFont"/>
                <w:rFonts w:ascii="Times New Roman" w:eastAsia="Times New Roman" w:hAnsi="Times New Roman" w:cs="Times New Roman"/>
                <w:b w:val="0"/>
                <w:bCs w:val="0"/>
                <w:i w:val="0"/>
                <w:iCs w:val="0"/>
                <w:smallCaps w:val="0"/>
                <w:color w:val="000000"/>
                <w:sz w:val="22"/>
                <w:szCs w:val="22"/>
                <w:bdr w:val="nil"/>
                <w:rtl w:val="0"/>
              </w:rPr>
              <w:t>Name the five questions about the perceptual world outlined in the text and provide an example for each.</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59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perceptual magnitude of a stimulus?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What is the identity of the stimulus?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quickly can someone react to the stimulus?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can what is “out there” be described?</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How can someone interact with what is “out there?”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Examples will vary.</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45. </w:t>
            </w:r>
            <w:r>
              <w:rPr>
                <w:rStyle w:val="DefaultParagraphFont"/>
                <w:rFonts w:ascii="Times New Roman" w:eastAsia="Times New Roman" w:hAnsi="Times New Roman" w:cs="Times New Roman"/>
                <w:b w:val="0"/>
                <w:bCs w:val="0"/>
                <w:i w:val="0"/>
                <w:iCs w:val="0"/>
                <w:smallCaps w:val="0"/>
                <w:color w:val="000000"/>
                <w:sz w:val="22"/>
                <w:szCs w:val="22"/>
                <w:bdr w:val="nil"/>
                <w:rtl w:val="0"/>
              </w:rPr>
              <w:t>List seven steps from a stimulus in the environment to an action by the perceiving individual, illustrating each step with an example.</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504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Stimulus in the environment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Stimulus passes through the environment to the receptors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Receptor processes</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Neural processing</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Perception</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Recognition</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Action</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Examples will vary.</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46. </w:t>
            </w:r>
            <w:r>
              <w:rPr>
                <w:rStyle w:val="DefaultParagraphFont"/>
                <w:rFonts w:ascii="Times New Roman" w:eastAsia="Times New Roman" w:hAnsi="Times New Roman" w:cs="Times New Roman"/>
                <w:b w:val="0"/>
                <w:bCs w:val="0"/>
                <w:i w:val="0"/>
                <w:iCs w:val="0"/>
                <w:smallCaps w:val="0"/>
                <w:color w:val="000000"/>
                <w:sz w:val="22"/>
                <w:szCs w:val="22"/>
                <w:bdr w:val="nil"/>
                <w:rtl w:val="0"/>
              </w:rPr>
              <w:t>(a) Define “top-down” and “bottom-up” processing.</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 Discuss how the “rat-man” demonstration is used to exemplify the distinction between these two types of processing.</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Bottom-up processing (also called data-based processing) is processing that is based on the stimuli reaching the receptors. Top-down processing (also called knowledge-based processing) refers to processing that is based on knowledge.</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w:t>
                  </w:r>
                  <w:r>
                    <w:rPr>
                      <w:rStyle w:val="DefaultParagraphFont"/>
                      <w:rFonts w:ascii="Times New Roman" w:eastAsia="Times New Roman" w:hAnsi="Times New Roman" w:cs="Times New Roman"/>
                      <w:b w:val="0"/>
                      <w:bCs w:val="0"/>
                      <w:i w:val="0"/>
                      <w:iCs w:val="0"/>
                      <w:smallCaps w:val="0"/>
                      <w:color w:val="000000"/>
                      <w:sz w:val="22"/>
                      <w:szCs w:val="22"/>
                      <w:bdr w:val="nil"/>
                      <w:rtl w:val="0"/>
                    </w:rPr>
                    <w:t>rat–man demonstration shows how recently acquired knowledge (“that pattern is a rat”) can influence perception. When individuals are initially shown a figure that looks like a rat, they are more likely to identify an ambiguous rat-man figure as a rat while those who initially see a man are more likely to identify it as a man,</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47. </w:t>
            </w:r>
            <w:r>
              <w:rPr>
                <w:rStyle w:val="DefaultParagraphFont"/>
                <w:rFonts w:ascii="Times New Roman" w:eastAsia="Times New Roman" w:hAnsi="Times New Roman" w:cs="Times New Roman"/>
                <w:b w:val="0"/>
                <w:bCs w:val="0"/>
                <w:i w:val="0"/>
                <w:iCs w:val="0"/>
                <w:smallCaps w:val="0"/>
                <w:color w:val="000000"/>
                <w:sz w:val="22"/>
                <w:szCs w:val="22"/>
                <w:bdr w:val="nil"/>
                <w:rtl w:val="0"/>
              </w:rPr>
              <w:t>Name and provide examples of the three relationships used to study perceptual processes.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96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Relationship A: The stimulus–perception relationship</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Relationship B: The stimulus–physiological relationship</w:t>
                  </w:r>
                </w:p>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Relationship C: The physiology–perception relationship</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48. </w:t>
            </w:r>
            <w:r>
              <w:rPr>
                <w:rStyle w:val="DefaultParagraphFont"/>
                <w:rFonts w:ascii="Times New Roman" w:eastAsia="Times New Roman" w:hAnsi="Times New Roman" w:cs="Times New Roman"/>
                <w:b w:val="0"/>
                <w:bCs w:val="0"/>
                <w:i w:val="0"/>
                <w:iCs w:val="0"/>
                <w:smallCaps w:val="0"/>
                <w:color w:val="000000"/>
                <w:sz w:val="22"/>
                <w:szCs w:val="22"/>
                <w:bdr w:val="nil"/>
                <w:rtl w:val="0"/>
              </w:rPr>
              <w:t>Describe the method of limits and how it is used.</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I</w:t>
                  </w:r>
                  <w:r>
                    <w:rPr>
                      <w:rStyle w:val="DefaultParagraphFont"/>
                      <w:rFonts w:ascii="Times New Roman" w:eastAsia="Times New Roman" w:hAnsi="Times New Roman" w:cs="Times New Roman"/>
                      <w:b w:val="0"/>
                      <w:bCs w:val="0"/>
                      <w:i w:val="0"/>
                      <w:iCs w:val="0"/>
                      <w:smallCaps w:val="0"/>
                      <w:color w:val="000000"/>
                      <w:sz w:val="22"/>
                      <w:szCs w:val="22"/>
                      <w:bdr w:val="nil"/>
                      <w:rtl w:val="0"/>
                    </w:rPr>
                    <w:t>n the method of limits, the experimenter presents stimuli in either ascending order (intensity is increased) or descending order (intensity is decreased). For example, suppose an experimenter is studying the perception of tones. On the first series of trials, the experimenter begins by presenting a tone with an intensity we will call 103, and the observer indicates by a “yes” response that he hears the tone. This response is indicated by a Y at an intensity of 103 in the far left column of the table. The experimenter then presents another tone, at a lower intensity, and the observer responds to this tone. This procedure continues, with the observer making a judgment at each intensity until he responds “no,” he did not hear the tone. This change from “yes” to “no,” indicated by the dashed line, is the crossover point, and the threshold for this series is taken as the mean between 99 and 98, or 98.5. The next series of trials begins below the observer’s threshold, so that he says “no” on the first trial (intensity 95), and continues until he says “yes” (when the intensity reaches 100). Notice that the crossover point when starting below the threshold is slightly different. Because the crossover points may vary slightly, this procedure is repeated a number of times, starting above the threshold half the time and starting below the threshold half the time. The threshold is then determined by calculating the average of all of the crossover points.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49. </w:t>
            </w:r>
            <w:r>
              <w:rPr>
                <w:rStyle w:val="DefaultParagraphFont"/>
                <w:rFonts w:ascii="Times New Roman" w:eastAsia="Times New Roman" w:hAnsi="Times New Roman" w:cs="Times New Roman"/>
                <w:b w:val="0"/>
                <w:bCs w:val="0"/>
                <w:i w:val="0"/>
                <w:iCs w:val="0"/>
                <w:smallCaps w:val="0"/>
                <w:color w:val="000000"/>
                <w:sz w:val="22"/>
                <w:szCs w:val="22"/>
                <w:bdr w:val="nil"/>
                <w:rtl w:val="0"/>
              </w:rPr>
              <w:t>What is meant by the absolute threshold? What about the difference threshold?</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The absolute threshold is the smallest stimulus level that can just be detected. The difference threshold is the smallest difference between two stimuli that enables us to tell the difference between them.</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50. </w:t>
            </w:r>
            <w:r>
              <w:rPr>
                <w:rStyle w:val="DefaultParagraphFont"/>
                <w:rFonts w:ascii="Times New Roman" w:eastAsia="Times New Roman" w:hAnsi="Times New Roman" w:cs="Times New Roman"/>
                <w:b w:val="0"/>
                <w:bCs w:val="0"/>
                <w:i w:val="0"/>
                <w:iCs w:val="0"/>
                <w:smallCaps w:val="0"/>
                <w:color w:val="000000"/>
                <w:sz w:val="22"/>
                <w:szCs w:val="22"/>
                <w:bdr w:val="nil"/>
                <w:rtl w:val="0"/>
              </w:rPr>
              <w:t>Why is the difference between physical and perceptual important?</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00"/>
                      <w:sz w:val="22"/>
                      <w:szCs w:val="22"/>
                      <w:bdr w:val="nil"/>
                      <w:rtl w:val="0"/>
                    </w:rPr>
                    <w:t>ANSWER:  </w:t>
                  </w:r>
                </w:p>
              </w:tc>
              <w:tc>
                <w:tcPr>
                  <w:noWrap w:val="0"/>
                  <w:tcMar>
                    <w:top w:w="30" w:type="dxa"/>
                    <w:left w:w="0" w:type="dxa"/>
                    <w:bottom w:w="30" w:type="dxa"/>
                    <w:right w:w="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2"/>
                      <w:szCs w:val="22"/>
                      <w:bdr w:val="nil"/>
                      <w:rtl w:val="0"/>
                    </w:rPr>
                    <w:t>What physical measuring instruments record and what we perceive are two different things. The Hermann grid creates an “illusory perception” in which we perceive dark spots that aren’t physically present. But sometimes we fail to perceive stimuli that are physically present. Perception is psychology, not physics, and perceptual responses are not necessarily the same as the responses of physical measuring devices.</w:t>
                  </w:r>
                  <w:r>
                    <w:rPr>
                      <w:rStyle w:val="DefaultParagraphFont"/>
                      <w:rFonts w:ascii="Times New Roman" w:eastAsia="Times New Roman" w:hAnsi="Times New Roman" w:cs="Times New Roman"/>
                      <w:b w:val="0"/>
                      <w:bCs w:val="0"/>
                      <w:i w:val="0"/>
                      <w:iCs w:val="0"/>
                      <w:smallCaps w:val="0"/>
                      <w:color w:val="000000"/>
                      <w:sz w:val="22"/>
                      <w:szCs w:val="22"/>
                      <w:bdr w:val="nil"/>
                      <w:rtl w:val="0"/>
                    </w:rPr>
                    <w:t>​</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bCs/>
        <w:strike w:val="0"/>
        <w:color w:val="000000"/>
        <w:sz w:val="22"/>
        <w:szCs w:val="22"/>
        <w:u w:val="single"/>
        <w:bdr w:val="nil"/>
        <w:rtl w:val="0"/>
      </w:rPr>
      <w:t>Chapter 01: Introduction to Perception</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01: Introduction to Perception</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