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4"/>
                <w:szCs w:val="24"/>
                <w:bdr w:val="nil"/>
                <w:rtl w:val="0"/>
              </w:rPr>
              <w:t>What does HRM refer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3"/>
              <w:gridCol w:w="804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techniques and processes for organizing people and work activities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management techniques for controlling people at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an integrated set of processes focusing on effective employee deployment and development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all management activities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resources are essential to an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4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utilities, money, and people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money, machines, and people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people, machines, and utilities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machines, utilities, and finances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significance of phrases such as “human capital,” “intellectual assets,” and “talent management” that have crept into business jargon?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8"/>
              <w:gridCol w:w="804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They illustrate how organizations recognize the individual differences of each employee.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They highlight how people are brought together to achieve a common purpose.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They emphasize the value that people have to organizations.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They imply that people need to be managed as resources.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4"/>
                <w:szCs w:val="24"/>
                <w:bdr w:val="nil"/>
                <w:rtl w:val="0"/>
              </w:rPr>
              <w:t>ARC Refrigeration Inc. is particularly good at bringing together different kinds of people to achieve their common organizational purpose. What is this called, essentially?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resources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organizational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organizational vision and goals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enlightened leadership</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functions is within the framework of human resources management?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ISO 9000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customer expectations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managing performance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globalization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term describes the structure of HR processes and activities and their relationship to the organization and the employees?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3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linear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integrated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functional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dynamic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is an HRM activity?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9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ensuring legal compliance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selecting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project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job coaching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activity is NOT part of HRM?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8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occupational health and safety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job designs and job descriptions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planning, recruitment, and selection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promotions and transfers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4"/>
                <w:szCs w:val="24"/>
                <w:bdr w:val="nil"/>
                <w:rtl w:val="0"/>
              </w:rPr>
              <w:t>What HR activity determines what, where, when, and how work tasks are done?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1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defining and designing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resource planning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recruitment and selection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employee relations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4"/>
                <w:szCs w:val="24"/>
                <w:bdr w:val="nil"/>
                <w:rtl w:val="0"/>
              </w:rPr>
              <w:t>What HR activity provides the resources to assist employees in developing the necessary knowledge and skills to do their jobs today and in the future?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0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job descriptions and design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resource planning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training and development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strategic planning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4"/>
                <w:szCs w:val="24"/>
                <w:bdr w:val="nil"/>
                <w:rtl w:val="0"/>
              </w:rPr>
              <w:t>What HR process ensures that people in the organization are the right people with the right skills at the right time in the right place?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5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resource planning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job descriptions and work design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recruitment and selection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employee relations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is NOT an HRM process or practice?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2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defining, analyzing, and designing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incentive compensation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managing performance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relating to employees within diverse environments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4"/>
                <w:szCs w:val="24"/>
                <w:bdr w:val="nil"/>
                <w:rtl w:val="0"/>
              </w:rPr>
              <w:t>What are two processes and/or practices in the field of HRM?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1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organizational development and flexible work arrangements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incentive compensation and labour relations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pay and benefits, and safety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performance management and product design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4"/>
                <w:szCs w:val="24"/>
                <w:bdr w:val="nil"/>
                <w:rtl w:val="0"/>
              </w:rPr>
              <w:t>What HRM activity is an extension of training and development?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32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on-the-job coaching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learning and organizational development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resource planning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employee development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4"/>
                <w:szCs w:val="24"/>
                <w:bdr w:val="nil"/>
                <w:rtl w:val="0"/>
              </w:rPr>
              <w:t>In order to be effective, what must managers be aware of?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22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good pay and benefits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progressive policies and procedures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issues that help or hinder their ability to achieve organizational success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how they will be rewarded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4"/>
                <w:szCs w:val="24"/>
                <w:bdr w:val="nil"/>
                <w:rtl w:val="0"/>
              </w:rPr>
              <w:t>Employees need to understand what?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19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social and legal issues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how to apply HRM principles in the execution of their technical skills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that managers are the key link between the employee and the customer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on what basis their performance will be measured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4"/>
                <w:szCs w:val="24"/>
                <w:bdr w:val="nil"/>
                <w:rtl w:val="0"/>
              </w:rPr>
              <w:t>What will studying HRM help you to understand?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2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how markets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how to apply HRM principles in the execution of technical skills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how your contribution makes the organization successful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how managers are the key link between the employee and the customer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group of employees may be more motivated by money?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Gen Y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Gen X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Gen A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new hires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4"/>
                <w:szCs w:val="24"/>
                <w:bdr w:val="nil"/>
                <w:rtl w:val="0"/>
              </w:rPr>
              <w:t>To work with people in any organization, what is it important to understand?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26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how to use technology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how to apply HRM principles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behaviour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how to get along with people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4"/>
                <w:szCs w:val="24"/>
                <w:bdr w:val="nil"/>
                <w:rtl w:val="0"/>
              </w:rPr>
              <w:t>Jayne Carter, the Vice President of HR for Starline Hotels, is focused on ensuring that Starline Hotels is staffed with the most effective human resources to achieve the organization’s strategic goals. Which term best describes Jayne’s role?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operational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strategic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staffing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administrative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activity is part of a line manager’s responsibility?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7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compensation policies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performance management systems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scheduling production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ensuring legal compliance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HR practitioner’s primary role?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79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ensuring the line managers carry out HR policies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ensuring technology is introduced throughout the organization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ensuring vacation time is effectively and fairly scheduled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ensuring the line managers have the best human resource practices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4"/>
                <w:szCs w:val="24"/>
                <w:bdr w:val="nil"/>
                <w:rtl w:val="0"/>
              </w:rPr>
              <w:t>Who is the key link between the employee and the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line manager or supervisor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human resource manager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work group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department teams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4"/>
                <w:szCs w:val="24"/>
                <w:bdr w:val="nil"/>
                <w:rtl w:val="0"/>
              </w:rPr>
              <w:t>HR departments play an active role in influencing change within organizations. What is NOT part of the HR role?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7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developing credibility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developing sound business knowledge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setting production standards for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becoming business partners with the entire organization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4"/>
                <w:szCs w:val="24"/>
                <w:bdr w:val="nil"/>
                <w:rtl w:val="0"/>
              </w:rPr>
              <w:t>In organizations that have an HR unit, what do HR managers assume a greater role in?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6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executive planning and decision making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selecting employees who deserve bonuses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assessing the causes of production problems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setting department goals for line managers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is NOT part of the major role of HR professionals?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4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providing guidance and assistance to line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assuming a greater role in top management planning and decision making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relieving line managers of their HR responsibilities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helping organizations achieve success by maximizing employee potential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is part of the role of a line manager?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4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executive planning and decision making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assessing the causes of production problems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developing human resource policies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helping organizations achieve success by maximizing employee potential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4"/>
                <w:szCs w:val="24"/>
                <w:bdr w:val="nil"/>
                <w:rtl w:val="0"/>
              </w:rPr>
              <w:t>Manteo Resort places an increased emphasis on the growth and development of its people. The managers are front-and-centre in identifying the gaps in any skill sets, and the HR practitioner offers ways of bridging the gaps. What is this an example of?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7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functional authority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line manager and HRM partnership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strategic planning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resource planning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a current business challenge facing organizations and human resource management?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employee assistance programs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developing human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HRIS policies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conflict management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4"/>
                <w:szCs w:val="24"/>
                <w:bdr w:val="nil"/>
                <w:rtl w:val="0"/>
              </w:rPr>
              <w:t>What are three current business concerns facing organizations?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9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global economy, demographics, and technology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language, organizational culture, and employee assistance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resource planning, staffing, and training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labour relations, language, and culture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4"/>
                <w:szCs w:val="24"/>
                <w:bdr w:val="nil"/>
                <w:rtl w:val="0"/>
              </w:rPr>
              <w:t>How has the effect of globalization added to HRM responsibilities?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01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They are balancing complicated issues related to language and communication.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They must know the differences in country legislations and business practices.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There are increased concerns about privacy, ethics, and culture.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They must address employee concerns about outsourcing.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is the best example of HRM responding to the challenge of globalization?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6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identifying capable expatriate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containing staffing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redesigning jobs and the ways in which people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estimating the demand and supply of human resources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4"/>
                <w:szCs w:val="24"/>
                <w:bdr w:val="nil"/>
                <w:rtl w:val="0"/>
              </w:rPr>
              <w:t>What percentage of the Canadian economy is affected by international competition?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80 to 90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70 to 80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50 to 60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30 to 40 percent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4"/>
                <w:szCs w:val="24"/>
                <w:bdr w:val="nil"/>
                <w:rtl w:val="0"/>
              </w:rPr>
              <w:t>When managers talk about “going global,” they have to balance a complicated set of issues. Which of the following is NOT one of those issues?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76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cultural differences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gender differences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legal differences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geographical differences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4"/>
                <w:szCs w:val="24"/>
                <w:bdr w:val="nil"/>
                <w:rtl w:val="0"/>
              </w:rPr>
              <w:t>SynCore, a Canadian oil and gas company, and DYNA, a Canadian mining company, have been experiencing growth while the Canadian car manufacturing industry has declined significantly. What current business challenge is this an example of?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0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demographics and employee concerns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technology and quality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culture and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changes in firms and business sectors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is used by companies to minimize the negative impact on individuals during downsizing?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6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flextime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job sharing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laying off employees based on performance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outsourcing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term for hiring someone outside the company to perform tasks that could be done internally?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contracting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outplacement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employee leasing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outsourcing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is NOT a method used to contain costs, as an alternative to downsizing?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71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outsourcing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contract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employee leasing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employee redeployment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is the best example of HRM responding to the challenge of technology?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4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identifying technically skilled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containing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redesigning jobs and the ways in which people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developing privacy and code of conduct policies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influence of technology on HRM?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4"/>
              <w:gridCol w:w="80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operational (e.g., automation), enhanced services, and increased access to information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increased contracting out, outsourcing, and employee leasing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concerns about privacy, ethics, and culture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complicated set of issues related to language and communication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000000"/>
                <w:sz w:val="24"/>
                <w:szCs w:val="24"/>
                <w:bdr w:val="nil"/>
                <w:rtl w:val="0"/>
              </w:rPr>
              <w:t>A study by the Conference Board of Canada detailed the skills that are important for contributing to innovation in the workplace. Which of the following is two of those skills?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2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continuous improvement and relationship building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conflict resolution and communication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planning and teamwork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positive attitude and analytical problem solving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000000"/>
                <w:sz w:val="24"/>
                <w:szCs w:val="24"/>
                <w:bdr w:val="nil"/>
                <w:rtl w:val="0"/>
              </w:rPr>
              <w:t>A study by the Conference Board of Canada detailed the skills that are important for contributing to innovation in the workplace. Which of the following is two of those skills?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3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creativity and communication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relationship building and critical thinking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implementation and risk taking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teamwork and analytical problem solving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43. 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a major implication for HRM that has resulted from technological advancement?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7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older worker retention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hiring new employees to handle the increased workload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greater ability to manage HR information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need to restrict employee use of the Internet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44. 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is NOT a primary impact that technology has had on HRM?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4"/>
              <w:gridCol w:w="802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Technology has improved the processes of internal and external communications.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Technology has altered the methods of collecting employment information.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Technology has diminished the role of supervisors in managing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Technology has sped up the processing of employment data.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45. 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is NOT one of the ways that information technology influences HRM?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2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stores and retrieves large amounts of information quickly.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improves productivity with the HR function.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enhances services to line managers and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increases the cost of computer hardware.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goal of Six Sigma and TQM management approaches?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1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to improve quality and achieve higher customer satisfaction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to improve resource allocation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to embrace new technology and manage change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to enhance human resource development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term for finding the best practices in other organizations that can be brought into the company to enhance performance?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6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worldwide quality standards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profit maximization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competitive assessment quality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benchmarking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48. 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an important factor in effective quality improvement strategies?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2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employee education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job evaluation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job specifications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change in HRM policies and procedures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49. 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overall term used to describe the value of knowledge, skills, and capabilities that may not show up on a company’s balance sheet but nevertheless have tremendous impact on an organization’s performance?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core competencies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knowledge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stakeholder value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term used to describe the combination of knowledge, skills, and characteristics needed to effectively perform a role in an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knowledge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core competencies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talent management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51. </w:t>
            </w:r>
            <w:r>
              <w:rPr>
                <w:rStyle w:val="DefaultParagraphFont"/>
                <w:rFonts w:ascii="Times New Roman" w:eastAsia="Times New Roman" w:hAnsi="Times New Roman" w:cs="Times New Roman"/>
                <w:b w:val="0"/>
                <w:bCs w:val="0"/>
                <w:i w:val="0"/>
                <w:iCs w:val="0"/>
                <w:smallCaps w:val="0"/>
                <w:color w:val="000000"/>
                <w:sz w:val="24"/>
                <w:szCs w:val="24"/>
                <w:bdr w:val="nil"/>
                <w:rtl w:val="0"/>
              </w:rPr>
              <w:t>Four Seasons Hotels and Starbucks invest a great deal to hire and train the best and brightest employees in customer satisfaction in order to gain advantage over their competitors. What is this illustrative of?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0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business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strategic human resource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capital and talent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competency development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52. 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term used to describe leveraging competencies to achieve high organizational performance?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knowledge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core competencies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talent management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53. 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term for the skills, knowledge, education, and experience of an organization’s workforce?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intellectual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core competencies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employee capital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54. </w:t>
            </w:r>
            <w:r>
              <w:rPr>
                <w:rStyle w:val="DefaultParagraphFont"/>
                <w:rFonts w:ascii="Times New Roman" w:eastAsia="Times New Roman" w:hAnsi="Times New Roman" w:cs="Times New Roman"/>
                <w:b w:val="0"/>
                <w:bCs w:val="0"/>
                <w:i w:val="0"/>
                <w:iCs w:val="0"/>
                <w:smallCaps w:val="0"/>
                <w:color w:val="000000"/>
                <w:sz w:val="24"/>
                <w:szCs w:val="24"/>
                <w:bdr w:val="nil"/>
                <w:rtl w:val="0"/>
              </w:rPr>
              <w:t>What are integrated knowledge sets within an organization known as that distinguish it from its competitors, and that deliver value to customers?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1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individual competencies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core competencies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capital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organizational competencies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55. </w:t>
            </w:r>
            <w:r>
              <w:rPr>
                <w:rStyle w:val="DefaultParagraphFont"/>
                <w:rFonts w:ascii="Times New Roman" w:eastAsia="Times New Roman" w:hAnsi="Times New Roman" w:cs="Times New Roman"/>
                <w:b w:val="0"/>
                <w:bCs w:val="0"/>
                <w:i w:val="0"/>
                <w:iCs w:val="0"/>
                <w:smallCaps w:val="0"/>
                <w:color w:val="000000"/>
                <w:sz w:val="24"/>
                <w:szCs w:val="24"/>
                <w:bdr w:val="nil"/>
                <w:rtl w:val="0"/>
              </w:rPr>
              <w:t>What part of an organization is formed by a focus on customer and active listening skills?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0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its human capital formation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its skills inventory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its core competencies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its leveraged talent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56. </w:t>
            </w:r>
            <w:r>
              <w:rPr>
                <w:rStyle w:val="DefaultParagraphFont"/>
                <w:rFonts w:ascii="Times New Roman" w:eastAsia="Times New Roman" w:hAnsi="Times New Roman" w:cs="Times New Roman"/>
                <w:b w:val="0"/>
                <w:bCs w:val="0"/>
                <w:i w:val="0"/>
                <w:iCs w:val="0"/>
                <w:smallCaps w:val="0"/>
                <w:color w:val="000000"/>
                <w:sz w:val="24"/>
                <w:szCs w:val="24"/>
                <w:bdr w:val="nil"/>
                <w:rtl w:val="0"/>
              </w:rPr>
              <w:t>What practices are a growing number of companies using to accommodate the generational cohorts who strive to balance the demands of their jobs with the needs of their families or non-work lives?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5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offering greater job flexibility, such as part-time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offering educational leaves and training funds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offering onsite day care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offering financial supports for elder care services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57. </w:t>
            </w:r>
            <w:r>
              <w:rPr>
                <w:rStyle w:val="DefaultParagraphFont"/>
                <w:rFonts w:ascii="Times New Roman" w:eastAsia="Times New Roman" w:hAnsi="Times New Roman" w:cs="Times New Roman"/>
                <w:b w:val="0"/>
                <w:bCs w:val="0"/>
                <w:i w:val="0"/>
                <w:iCs w:val="0"/>
                <w:smallCaps w:val="0"/>
                <w:color w:val="000000"/>
                <w:sz w:val="24"/>
                <w:szCs w:val="24"/>
                <w:bdr w:val="nil"/>
                <w:rtl w:val="0"/>
              </w:rPr>
              <w:t>According to Statistics Canada, what percentage of the labour force will be foreign-born by 2031?</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72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68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54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33 percent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58. </w:t>
            </w:r>
            <w:r>
              <w:rPr>
                <w:rStyle w:val="DefaultParagraphFont"/>
                <w:rFonts w:ascii="Times New Roman" w:eastAsia="Times New Roman" w:hAnsi="Times New Roman" w:cs="Times New Roman"/>
                <w:b w:val="0"/>
                <w:bCs w:val="0"/>
                <w:i w:val="0"/>
                <w:iCs w:val="0"/>
                <w:smallCaps w:val="0"/>
                <w:color w:val="000000"/>
                <w:sz w:val="24"/>
                <w:szCs w:val="24"/>
                <w:bdr w:val="nil"/>
                <w:rtl w:val="0"/>
              </w:rPr>
              <w:t>According to Statistics Canada, what percentage of the labour force do First Nations currently represent?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15.2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10.1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5.7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3.8 percent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59. </w:t>
            </w:r>
            <w:r>
              <w:rPr>
                <w:rStyle w:val="DefaultParagraphFont"/>
                <w:rFonts w:ascii="Times New Roman" w:eastAsia="Times New Roman" w:hAnsi="Times New Roman" w:cs="Times New Roman"/>
                <w:b w:val="0"/>
                <w:bCs w:val="0"/>
                <w:i w:val="0"/>
                <w:iCs w:val="0"/>
                <w:smallCaps w:val="0"/>
                <w:color w:val="000000"/>
                <w:sz w:val="24"/>
                <w:szCs w:val="24"/>
                <w:bdr w:val="nil"/>
                <w:rtl w:val="0"/>
              </w:rPr>
              <w:t>In what way are Canadian labour force demographics expected to change?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College graduates will make up a smaller share of the Canadian labour force than they did in the past.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Women will make up a smaller share of the Canadian labour force than they did in the past.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Visible minorities will make up a smaller share of the Canadian labour force than they did in the past.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Young entry-level workers will make up a smaller share of the Canadian labour force than they did in the past.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60. </w:t>
            </w:r>
            <w:r>
              <w:rPr>
                <w:rStyle w:val="DefaultParagraphFont"/>
                <w:rFonts w:ascii="Times New Roman" w:eastAsia="Times New Roman" w:hAnsi="Times New Roman" w:cs="Times New Roman"/>
                <w:b w:val="0"/>
                <w:bCs w:val="0"/>
                <w:i w:val="0"/>
                <w:iCs w:val="0"/>
                <w:smallCaps w:val="0"/>
                <w:color w:val="000000"/>
                <w:sz w:val="24"/>
                <w:szCs w:val="24"/>
                <w:bdr w:val="nil"/>
                <w:rtl w:val="0"/>
              </w:rPr>
              <w:t>In the future, what demographic mix is the Canadian workforce anticipated to exhibit?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43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about the same as today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an increase in Generation X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an increase in ethnic diversity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decrease in the number of older workers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61. 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demographic change is of concern to organizations?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salary expectations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working-age population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benefit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ethics codes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62. 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demographic change is of concern to organizations?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9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compensation expectations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older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family-friendly policies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information systems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63. </w:t>
            </w:r>
            <w:r>
              <w:rPr>
                <w:rStyle w:val="DefaultParagraphFont"/>
                <w:rFonts w:ascii="Times New Roman" w:eastAsia="Times New Roman" w:hAnsi="Times New Roman" w:cs="Times New Roman"/>
                <w:b w:val="0"/>
                <w:bCs w:val="0"/>
                <w:i w:val="0"/>
                <w:iCs w:val="0"/>
                <w:smallCaps w:val="0"/>
                <w:color w:val="000000"/>
                <w:sz w:val="24"/>
                <w:szCs w:val="24"/>
                <w:bdr w:val="nil"/>
                <w:rtl w:val="0"/>
              </w:rPr>
              <w:t>According to Statistics Canada, what is the approximate percentage of women over the age of 25 in the workforce?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36.8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43.9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51.0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62.0 percent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64. </w:t>
            </w:r>
            <w:r>
              <w:rPr>
                <w:rStyle w:val="DefaultParagraphFont"/>
                <w:rFonts w:ascii="Times New Roman" w:eastAsia="Times New Roman" w:hAnsi="Times New Roman" w:cs="Times New Roman"/>
                <w:b w:val="0"/>
                <w:bCs w:val="0"/>
                <w:i w:val="0"/>
                <w:iCs w:val="0"/>
                <w:smallCaps w:val="0"/>
                <w:color w:val="000000"/>
                <w:sz w:val="24"/>
                <w:szCs w:val="24"/>
                <w:bdr w:val="nil"/>
                <w:rtl w:val="0"/>
              </w:rPr>
              <w:t>Has the educational attainment of the Canadian labour force changed in recent years?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5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No, it has remained at about the same level.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Yes, it has fallen slightly.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Yes, it has fallen dramatically.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Yes, it has risen steadily.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65. </w:t>
            </w:r>
            <w:r>
              <w:rPr>
                <w:rStyle w:val="DefaultParagraphFont"/>
                <w:rFonts w:ascii="Times New Roman" w:eastAsia="Times New Roman" w:hAnsi="Times New Roman" w:cs="Times New Roman"/>
                <w:b w:val="0"/>
                <w:bCs w:val="0"/>
                <w:i w:val="0"/>
                <w:iCs w:val="0"/>
                <w:smallCaps w:val="0"/>
                <w:color w:val="000000"/>
                <w:sz w:val="24"/>
                <w:szCs w:val="24"/>
                <w:bdr w:val="nil"/>
                <w:rtl w:val="0"/>
              </w:rPr>
              <w:t>What percentage of the Canadian population has completed high school?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90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55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45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35 percent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66. </w:t>
            </w:r>
            <w:r>
              <w:rPr>
                <w:rStyle w:val="DefaultParagraphFont"/>
                <w:rFonts w:ascii="Times New Roman" w:eastAsia="Times New Roman" w:hAnsi="Times New Roman" w:cs="Times New Roman"/>
                <w:b w:val="0"/>
                <w:bCs w:val="0"/>
                <w:i w:val="0"/>
                <w:iCs w:val="0"/>
                <w:smallCaps w:val="0"/>
                <w:color w:val="000000"/>
                <w:sz w:val="24"/>
                <w:szCs w:val="24"/>
                <w:bdr w:val="nil"/>
                <w:rtl w:val="0"/>
              </w:rPr>
              <w:t>Approximately what percentage of people who work part-time are women?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30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40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60 percent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70 percent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67. </w:t>
            </w:r>
            <w:r>
              <w:rPr>
                <w:rStyle w:val="DefaultParagraphFont"/>
                <w:rFonts w:ascii="Times New Roman" w:eastAsia="Times New Roman" w:hAnsi="Times New Roman" w:cs="Times New Roman"/>
                <w:b w:val="0"/>
                <w:bCs w:val="0"/>
                <w:i w:val="0"/>
                <w:iCs w:val="0"/>
                <w:smallCaps w:val="0"/>
                <w:color w:val="000000"/>
                <w:sz w:val="24"/>
                <w:szCs w:val="24"/>
                <w:bdr w:val="nil"/>
                <w:rtl w:val="0"/>
              </w:rPr>
              <w:t>What are two ways that cultural changes influence employees in the workplace?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36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their reactions to leadership styles and corporate culture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their reactions to corporate culture and reward systems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their reactions to work assignments and organizational culture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their reactions to reward systems and leadership styles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68. </w:t>
            </w:r>
            <w:r>
              <w:rPr>
                <w:rStyle w:val="DefaultParagraphFont"/>
                <w:rFonts w:ascii="Times New Roman" w:eastAsia="Times New Roman" w:hAnsi="Times New Roman" w:cs="Times New Roman"/>
                <w:b w:val="0"/>
                <w:bCs w:val="0"/>
                <w:i w:val="0"/>
                <w:iCs w:val="0"/>
                <w:smallCaps w:val="0"/>
                <w:color w:val="000000"/>
                <w:sz w:val="24"/>
                <w:szCs w:val="24"/>
                <w:bdr w:val="nil"/>
                <w:rtl w:val="0"/>
              </w:rPr>
              <w:t>What do changes in the workplace involving employee privacy, employment equity, and pay equity reflect?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8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changes in employee rights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cultural changes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changes in the nature of the job and workplace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changes in employee responsibility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69. 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is a cultural change, well-established in terms of attitude toward work, that has had an impact on HRM?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5"/>
              <w:gridCol w:w="80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de-emphasis on family 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return to the work ethic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decline in the amount of free time available to individuals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an increased demand for jobs that permit personal self expression and potential fulfillment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70. 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represents a recent cultural change emerging in organizations?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01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equal pay for equal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balancing work and family demands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employment equity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accommodating unemployed workers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71. </w:t>
            </w:r>
            <w:r>
              <w:rPr>
                <w:rStyle w:val="DefaultParagraphFont"/>
                <w:rFonts w:ascii="Times New Roman" w:eastAsia="Times New Roman" w:hAnsi="Times New Roman" w:cs="Times New Roman"/>
                <w:b w:val="0"/>
                <w:bCs w:val="0"/>
                <w:i w:val="0"/>
                <w:iCs w:val="0"/>
                <w:smallCaps w:val="0"/>
                <w:color w:val="000000"/>
                <w:sz w:val="24"/>
                <w:szCs w:val="24"/>
                <w:bdr w:val="nil"/>
                <w:rtl w:val="0"/>
              </w:rPr>
              <w:t>What does the federal law PIPEDA deal with?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0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collection and use of personal information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full disclosure in all matters pertaining to human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personal use of the Internet on company 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information theft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72. </w:t>
            </w:r>
            <w:r>
              <w:rPr>
                <w:rStyle w:val="DefaultParagraphFont"/>
                <w:rFonts w:ascii="Times New Roman" w:eastAsia="Times New Roman" w:hAnsi="Times New Roman" w:cs="Times New Roman"/>
                <w:b w:val="0"/>
                <w:bCs w:val="0"/>
                <w:i w:val="0"/>
                <w:iCs w:val="0"/>
                <w:smallCaps w:val="0"/>
                <w:color w:val="000000"/>
                <w:sz w:val="24"/>
                <w:szCs w:val="24"/>
                <w:bdr w:val="nil"/>
                <w:rtl w:val="0"/>
              </w:rPr>
              <w:t>The Ethics Resource Center identified how leaders can enhance ethical practices. What is one of these practices?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1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providing good career advancement opportunities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providing good benefits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demonstrating that integrity is a priority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ensuring compliance to ethical codes of conduct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73. </w:t>
            </w:r>
            <w:r>
              <w:rPr>
                <w:rStyle w:val="DefaultParagraphFont"/>
                <w:rFonts w:ascii="Times New Roman" w:eastAsia="Times New Roman" w:hAnsi="Times New Roman" w:cs="Times New Roman"/>
                <w:b w:val="0"/>
                <w:bCs w:val="0"/>
                <w:i w:val="0"/>
                <w:iCs w:val="0"/>
                <w:smallCaps w:val="0"/>
                <w:color w:val="000000"/>
                <w:sz w:val="24"/>
                <w:szCs w:val="24"/>
                <w:bdr w:val="nil"/>
                <w:rtl w:val="0"/>
              </w:rPr>
              <w:t>Why do organizations consider the options of job sharing and daycare?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0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to supplement maternity and parental leaves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to address the gender distribution in the workforce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to address the changing attitude of employees toward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to help employees achieve a better balance between work and family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74. 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an emerging demographic HR issue that is becoming increasingly important to line managers’ and human resource managers’ future workplaces?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82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development of clean technologies and communication technology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enlightened leadership and teamwork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TQM and Six Sigma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work–life balance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75. </w:t>
            </w:r>
            <w:r>
              <w:rPr>
                <w:rStyle w:val="DefaultParagraphFont"/>
                <w:rFonts w:ascii="Times New Roman" w:eastAsia="Times New Roman" w:hAnsi="Times New Roman" w:cs="Times New Roman"/>
                <w:b w:val="0"/>
                <w:bCs w:val="0"/>
                <w:i w:val="0"/>
                <w:iCs w:val="0"/>
                <w:smallCaps w:val="0"/>
                <w:color w:val="000000"/>
                <w:sz w:val="24"/>
                <w:szCs w:val="24"/>
                <w:bdr w:val="nil"/>
                <w:rtl w:val="0"/>
              </w:rPr>
              <w:t>The basis of which strategy is formed by questions such as “Should we be in business?” and “What business should we be in?”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business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corporate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department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HR strategy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76. </w:t>
            </w:r>
            <w:r>
              <w:rPr>
                <w:rStyle w:val="DefaultParagraphFont"/>
                <w:rFonts w:ascii="Times New Roman" w:eastAsia="Times New Roman" w:hAnsi="Times New Roman" w:cs="Times New Roman"/>
                <w:b w:val="0"/>
                <w:bCs w:val="0"/>
                <w:i w:val="0"/>
                <w:iCs w:val="0"/>
                <w:smallCaps w:val="0"/>
                <w:color w:val="000000"/>
                <w:sz w:val="24"/>
                <w:szCs w:val="24"/>
                <w:bdr w:val="nil"/>
                <w:rtl w:val="0"/>
              </w:rPr>
              <w:t>The basis of which strategy is formed by the question “How should we compete?”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2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corporate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business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HR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systems strategy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77. 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strategy are you using when analyzing how hamburgers are sold?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corporate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operating unit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business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HR strategy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78. 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a capacity or quality called that an organization has, which gives it an edge over its competition?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6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core competency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competitive advantage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business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productivity edge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79. </w:t>
            </w:r>
            <w:r>
              <w:rPr>
                <w:rStyle w:val="DefaultParagraphFont"/>
                <w:rFonts w:ascii="Times New Roman" w:eastAsia="Times New Roman" w:hAnsi="Times New Roman" w:cs="Times New Roman"/>
                <w:b w:val="0"/>
                <w:bCs w:val="0"/>
                <w:i w:val="0"/>
                <w:iCs w:val="0"/>
                <w:smallCaps w:val="0"/>
                <w:color w:val="000000"/>
                <w:sz w:val="24"/>
                <w:szCs w:val="24"/>
                <w:bdr w:val="nil"/>
                <w:rtl w:val="0"/>
              </w:rPr>
              <w:t>What distinguishes an organization’s business strategy?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0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focus on company-wide and overall objectives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focus on long-term survival and growth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focus on the line of business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focus on turnaround situations and divestitures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80. </w:t>
            </w:r>
            <w:r>
              <w:rPr>
                <w:rStyle w:val="DefaultParagraphFont"/>
                <w:rFonts w:ascii="Times New Roman" w:eastAsia="Times New Roman" w:hAnsi="Times New Roman" w:cs="Times New Roman"/>
                <w:b w:val="0"/>
                <w:bCs w:val="0"/>
                <w:i w:val="0"/>
                <w:iCs w:val="0"/>
                <w:smallCaps w:val="0"/>
                <w:color w:val="000000"/>
                <w:sz w:val="24"/>
                <w:szCs w:val="24"/>
                <w:bdr w:val="nil"/>
                <w:rtl w:val="0"/>
              </w:rPr>
              <w:t>What distinguishes an organization’s corporate strategy?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0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focus on company-wide and overall objectives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focus on short-term survival and growth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focus on the line of business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focus on competition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81. </w:t>
            </w:r>
            <w:r>
              <w:rPr>
                <w:rStyle w:val="DefaultParagraphFont"/>
                <w:rFonts w:ascii="Times New Roman" w:eastAsia="Times New Roman" w:hAnsi="Times New Roman" w:cs="Times New Roman"/>
                <w:b w:val="0"/>
                <w:bCs w:val="0"/>
                <w:i w:val="0"/>
                <w:iCs w:val="0"/>
                <w:smallCaps w:val="0"/>
                <w:color w:val="000000"/>
                <w:sz w:val="24"/>
                <w:szCs w:val="24"/>
                <w:bdr w:val="nil"/>
                <w:rtl w:val="0"/>
              </w:rPr>
              <w:t>What are two main types of corporate strategies?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63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restructuring and growth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differentiation and divestitures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competitive and cost containment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realignment and competition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4"/>
                <w:szCs w:val="24"/>
                <w:bdr w:val="nil"/>
                <w:rtl w:val="0"/>
              </w:rPr>
              <w:t>Scenario 1.1: Who Decides at LB Brands?</w:t>
            </w:r>
            <w:r>
              <w:rPr>
                <w:rStyle w:val="DefaultParagraphFont"/>
                <w:rFonts w:ascii="Times New Roman" w:eastAsia="Times New Roman" w:hAnsi="Times New Roman" w:cs="Times New Roman"/>
                <w:b/>
                <w:bCs/>
                <w:i w:val="0"/>
                <w:iCs w:val="0"/>
                <w:smallCaps w:val="0"/>
                <w:color w:val="000000"/>
                <w:sz w:val="24"/>
                <w:szCs w:val="24"/>
                <w:bdr w:val="nil"/>
                <w:rtl w:val="0"/>
              </w:rPr>
              <w:br/>
            </w:r>
            <w:r>
              <w:rPr>
                <w:rStyle w:val="DefaultParagraphFont"/>
                <w:rFonts w:ascii="Times New Roman" w:eastAsia="Times New Roman" w:hAnsi="Times New Roman" w:cs="Times New Roman"/>
                <w:b w:val="0"/>
                <w:bCs w:val="0"/>
                <w:i w:val="0"/>
                <w:iCs w:val="0"/>
                <w:smallCaps w:val="0"/>
                <w:color w:val="000000"/>
                <w:sz w:val="24"/>
                <w:szCs w:val="24"/>
                <w:bdr w:val="nil"/>
                <w:rtl w:val="0"/>
              </w:rPr>
              <w:t>LB Brands, a Western Canada marketing company, had grown to 100 employees. Joan Farris, the Vice President of Marketing, spends much of her day developing and coaching people and helping to solve problems. She has a prescribed employee performance management process. She feels that decisions concerning her employee staffing, training, and performance appraisals are her responsibility. Jay Carter, the Vice President of HR, feels that LB Brands must have consistent HR practices and that staffing, training, and performance management decisions must be centralized in the HR department.</w:t>
            </w:r>
          </w:p>
        </w:tc>
      </w:tr>
    </w:tbl>
    <w:p>
      <w:pPr>
        <w:bidi w:val="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82. 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1.1. What is the problem at LB Brands?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8"/>
              <w:gridCol w:w="80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HR demands have grown with the increased number of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Organizational growth and complexity have increased HR demands.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There are unclear lines of responsibility and decision-making authority.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There is a failure to recognize the HR manager’s ultimate decision-making role.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83. 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1.1. Whose argument is correct?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3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Joan Farris, Vice President of 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Jay Carter, Vice President of HR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neither Joan’s nor Jay’s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both Joan’s and Jay’s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84. 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1.1. What decision-making authority does the Vice President of HR have?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staff authority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functional authority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line authority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legitimate authority</w:t>
                  </w:r>
                  <w:r>
                    <w:rPr>
                      <w:rStyle w:val="DefaultParagraphFont"/>
                      <w:rFonts w:ascii="Times New Roman" w:eastAsia="Times New Roman" w:hAnsi="Times New Roman" w:cs="Times New Roman"/>
                      <w:b w:val="0"/>
                      <w:bCs w:val="0"/>
                      <w:i w:val="0"/>
                      <w:iCs w:val="0"/>
                      <w:smallCaps w:val="0"/>
                      <w:color w:val="000000"/>
                      <w:sz w:val="24"/>
                      <w:szCs w:val="24"/>
                      <w:bdr w:val="nil"/>
                      <w:rtl w:val="0"/>
                    </w:rPr>
                    <w:br/>
                  </w:r>
                  <w:r>
                    <w:rPr>
                      <w:rStyle w:val="DefaultParagraphFont"/>
                      <w:rFonts w:ascii="Times New Roman" w:eastAsia="Times New Roman" w:hAnsi="Times New Roman" w:cs="Times New Roman"/>
                      <w:b w:val="0"/>
                      <w:bCs w:val="0"/>
                      <w:i w:val="0"/>
                      <w:iCs w:val="0"/>
                      <w:smallCaps w:val="0"/>
                      <w:color w:val="000000"/>
                      <w:sz w:val="24"/>
                      <w:szCs w:val="24"/>
                      <w:bdr w:val="nil"/>
                      <w:rtl w:val="0"/>
                    </w:rPr>
                    <w:t>(take out)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85. 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1.1. What decision-making authority does the Vice President of Marketing have?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staff authority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functional authority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line authority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technical authority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86. 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1.1. What training and performance management processes fall under the Vice President of HR?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3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monitoring employee training needs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creating career and development plans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conducting on-the-job training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providing employees with feedback and performance reviews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87. 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1.1. What training and performance management processes fall under the Vice president of Marketing?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73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creating career development programs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succession planning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monitoring employee training needs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providing expertise for employee and organizational development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88. 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1.1. Which of the following best defines human resources management at LB Brands?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management techniques for controlling people at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management of people and organizational knowledge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an integrated set of policies and procedures focusing on best people practices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an integrated set of processes and systems focusing on effective deployment and</w:t>
                  </w:r>
                  <w:r>
                    <w:rPr>
                      <w:rStyle w:val="DefaultParagraphFont"/>
                      <w:rFonts w:ascii="Times New Roman" w:eastAsia="Times New Roman" w:hAnsi="Times New Roman" w:cs="Times New Roman"/>
                      <w:b w:val="0"/>
                      <w:bCs w:val="0"/>
                      <w:i w:val="0"/>
                      <w:iCs w:val="0"/>
                      <w:smallCaps w:val="0"/>
                      <w:color w:val="000000"/>
                      <w:sz w:val="24"/>
                      <w:szCs w:val="24"/>
                      <w:bdr w:val="nil"/>
                      <w:rtl w:val="0"/>
                    </w:rPr>
                    <w:br/>
                  </w:r>
                  <w:r>
                    <w:rPr>
                      <w:rStyle w:val="DefaultParagraphFont"/>
                      <w:rFonts w:ascii="Times New Roman" w:eastAsia="Times New Roman" w:hAnsi="Times New Roman" w:cs="Times New Roman"/>
                      <w:b w:val="0"/>
                      <w:bCs w:val="0"/>
                      <w:i w:val="0"/>
                      <w:iCs w:val="0"/>
                      <w:smallCaps w:val="0"/>
                      <w:color w:val="000000"/>
                      <w:sz w:val="24"/>
                      <w:szCs w:val="24"/>
                      <w:bdr w:val="nil"/>
                      <w:rtl w:val="0"/>
                    </w:rPr>
                    <w:t>development of people in organizations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89. 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1.1. Which of the following competing demands does Jay Carter try to balance in his role as the Vice President of HR at LB Brands?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35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competitive challenges and international challenges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international challenges and employee concerns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employee concerns and HRM challenges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competitive challenges and employee concerns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90. 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1.1. Among the most significant challenges facing most Canadian companies is demographic change. What two demographic changes are likely impacting LB Brands?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9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increasing number of women and older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increased outsourcing and the global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increasing global and legal issues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increased computerization and automation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4"/>
                <w:szCs w:val="24"/>
                <w:bdr w:val="nil"/>
                <w:rtl w:val="0"/>
              </w:rPr>
              <w:t>Scenario 1.2: HRM Challenges—A Mining Merger</w:t>
            </w:r>
            <w:r>
              <w:rPr>
                <w:rStyle w:val="DefaultParagraphFont"/>
                <w:rFonts w:ascii="Times New Roman" w:eastAsia="Times New Roman" w:hAnsi="Times New Roman" w:cs="Times New Roman"/>
                <w:b/>
                <w:bCs/>
                <w:i w:val="0"/>
                <w:iCs w:val="0"/>
                <w:smallCaps w:val="0"/>
                <w:color w:val="000000"/>
                <w:sz w:val="24"/>
                <w:szCs w:val="24"/>
                <w:bdr w:val="nil"/>
                <w:rtl w:val="0"/>
              </w:rPr>
              <w:br/>
            </w:r>
            <w:r>
              <w:rPr>
                <w:rStyle w:val="DefaultParagraphFont"/>
                <w:rFonts w:ascii="Times New Roman" w:eastAsia="Times New Roman" w:hAnsi="Times New Roman" w:cs="Times New Roman"/>
                <w:b w:val="0"/>
                <w:bCs w:val="0"/>
                <w:i w:val="0"/>
                <w:iCs w:val="0"/>
                <w:smallCaps w:val="0"/>
                <w:color w:val="000000"/>
                <w:sz w:val="24"/>
                <w:szCs w:val="24"/>
                <w:bdr w:val="nil"/>
                <w:rtl w:val="0"/>
              </w:rPr>
              <w:t>Trimack Resources Inc., a Western Canada mining company, bought WestStar Mining, an Eastern Canada company. Ray Morrison, the CEO of Trimack Resources Inc., was focused on ensuring the new business revolved around how well the people side of the merger was handled. Ray felt that it was critical that the two businesses integrated their people. Morgan Grant, the CEO of WestStar Mining, was focused on managing the complex financial issues of the merger. Morgan felt that it was critical that the financial reports were in order before they could move forward with their strategic plans. The new HRM department immediately began terminating employees when they noticed that there were several situations where two employees were doing the work of one position.</w:t>
            </w:r>
          </w:p>
        </w:tc>
      </w:tr>
    </w:tbl>
    <w:p>
      <w:pPr>
        <w:bidi w:val="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91. 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1.2. What is this merger an example of?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2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effective management of labour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unaligned HRM, business, and corporate strategies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differences between leadership styles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differences between mining companies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92. 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1.2. Which CEO’s approach would be most effective for the merger to succeed?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1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Ray Morrison, the CEO of Trimack Resources Inc.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Morgan Grant, the CEO of WestStar Mining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Both CEO’s approaches will work together.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Neither approach is better; it depends on the type of merger.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93. 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1.2. Which of the following strategies would the success of the merger be particularly dependent 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8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growth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cost containment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resource management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integration of corporate financial strategies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94. 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1.2. What is an example of an HR initiative that would support Ray’s approach to the merger?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4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employee engagement and team building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sustainability initiatives and communication training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careful employee monitoring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performance management systems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95. 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1.2. What is an example of an HR initiative that would support Morgan’s approach to the merger?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8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sustainability initiatives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careful employee monitoring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performance management systems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clarifying employee positions and labour costs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96. 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1.2. Trimack Resources Inc. has hired an HRM consultant to help strategically manage its human resources. Which of the following best describes this process?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73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linking human resource processes to the business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tactical methods and procedures to achieve specific organizational strategies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resource planning for corporate takeovers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strategic and operational human resource planning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4"/>
                <w:szCs w:val="24"/>
                <w:bdr w:val="nil"/>
                <w:rtl w:val="0"/>
              </w:rPr>
              <w:t>Scenario 1.3: HRM Challenges-Staffing Cut</w:t>
            </w:r>
            <w:r>
              <w:rPr>
                <w:rStyle w:val="DefaultParagraphFont"/>
                <w:rFonts w:ascii="Times New Roman" w:eastAsia="Times New Roman" w:hAnsi="Times New Roman" w:cs="Times New Roman"/>
                <w:b w:val="0"/>
                <w:bCs w:val="0"/>
                <w:i w:val="0"/>
                <w:iCs w:val="0"/>
                <w:smallCaps w:val="0"/>
                <w:color w:val="000000"/>
                <w:sz w:val="24"/>
                <w:szCs w:val="24"/>
                <w:bdr w:val="nil"/>
                <w:rtl w:val="0"/>
              </w:rPr>
              <w:t>s</w:t>
            </w:r>
            <w:r>
              <w:rPr>
                <w:rStyle w:val="DefaultParagraphFont"/>
                <w:rFonts w:ascii="Times New Roman" w:eastAsia="Times New Roman" w:hAnsi="Times New Roman" w:cs="Times New Roman"/>
                <w:b w:val="0"/>
                <w:bCs w:val="0"/>
                <w:i w:val="0"/>
                <w:iCs w:val="0"/>
                <w:smallCaps w:val="0"/>
                <w:color w:val="000000"/>
                <w:sz w:val="24"/>
                <w:szCs w:val="24"/>
                <w:bdr w:val="nil"/>
                <w:rtl w:val="0"/>
              </w:rPr>
              <w:br/>
            </w:r>
            <w:r>
              <w:rPr>
                <w:rStyle w:val="DefaultParagraphFont"/>
                <w:rFonts w:ascii="Times New Roman" w:eastAsia="Times New Roman" w:hAnsi="Times New Roman" w:cs="Times New Roman"/>
                <w:b w:val="0"/>
                <w:bCs w:val="0"/>
                <w:i w:val="0"/>
                <w:iCs w:val="0"/>
                <w:smallCaps w:val="0"/>
                <w:color w:val="000000"/>
                <w:sz w:val="24"/>
                <w:szCs w:val="24"/>
                <w:bdr w:val="nil"/>
                <w:rtl w:val="0"/>
              </w:rPr>
              <w:t>Artic Learning Systems was under pressure to reduce staffing costs and improve productivity. They took advantage of a Canadian federal program involving work-sharing and encouraged people to use any banked overtime. In some cases, employees were working 50 percent less. SunSystems Learning, in the same industry, was under the same pressures and decided to do an across-the-board reduction and laid off 50 percent of their employees, based on performance. Both companies’ organizational strategic plans indicated significant growth within a year due to new communication technologies and the ability to provide their learning systems globally. They both assess the best practices of other organizations looking for ways to enhance their performance.</w:t>
            </w:r>
          </w:p>
        </w:tc>
      </w:tr>
    </w:tbl>
    <w:p>
      <w:pPr>
        <w:bidi w:val="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97. 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1.3. What are these two companies’ approaches to reduce staffing costs called?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restructuring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outplacement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downsizing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re-engineering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98. 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1.3. What might SunSystems experience using its approach?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8"/>
              <w:gridCol w:w="806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Its best employees will stay, feeling their jobs are more secure after underperforming staff were cut.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could take 6 to 18 months to realize any savings from the job cuts.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can easily rehire employees when the economy picks up.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can easily outsource at reduced staffing costs.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99. 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1.3. What can be attributed to Artic Learning Systems’ competitive advantage?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69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HR strategy that is aligned with its business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effective management of its largest expenditure (labour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its approach to minimize the impact on human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its flexibility to outsource and contract out future work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1.3. What would be one of the most significant current business challenges faced by these two companies?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3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demographics and employee concerns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culture changes and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business sector survival and globalization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environment and staffing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101. 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1.3. What would you call these companies’ approach to look for best practices in other companies?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Six Sigma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ISO 9000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TQM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benchmarking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4"/>
                <w:szCs w:val="24"/>
                <w:bdr w:val="nil"/>
                <w:rtl w:val="0"/>
              </w:rPr>
              <w:t>Scenario 1.4: HRM Challenges—Innovative Hydraulic Systems</w:t>
            </w:r>
            <w:r>
              <w:rPr>
                <w:rStyle w:val="DefaultParagraphFont"/>
                <w:rFonts w:ascii="Times New Roman" w:eastAsia="Times New Roman" w:hAnsi="Times New Roman" w:cs="Times New Roman"/>
                <w:b/>
                <w:bCs/>
                <w:i w:val="0"/>
                <w:iCs w:val="0"/>
                <w:smallCaps w:val="0"/>
                <w:color w:val="000000"/>
                <w:sz w:val="24"/>
                <w:szCs w:val="24"/>
                <w:bdr w:val="nil"/>
                <w:rtl w:val="0"/>
              </w:rPr>
              <w:br/>
            </w:r>
            <w:r>
              <w:rPr>
                <w:rStyle w:val="DefaultParagraphFont"/>
                <w:rFonts w:ascii="Times New Roman" w:eastAsia="Times New Roman" w:hAnsi="Times New Roman" w:cs="Times New Roman"/>
                <w:b w:val="0"/>
                <w:bCs w:val="0"/>
                <w:i w:val="0"/>
                <w:iCs w:val="0"/>
                <w:smallCaps w:val="0"/>
                <w:color w:val="000000"/>
                <w:sz w:val="24"/>
                <w:szCs w:val="24"/>
                <w:bdr w:val="nil"/>
                <w:rtl w:val="0"/>
              </w:rPr>
              <w:t>Lansdowne Inc., a Quebec-based company, designs and manufactures innovative hydraulic systems that are sold to projects in more than 20 countries. They hire people based on their specialized technical skills and broader innovation and communication skills. They recruit globally. They also continue to provide training to their employees in the leading-edge hydraulic systems technology and provide workplace environments that encourage innovation. Their mission and strategy is to be competitive through technical innovation.</w:t>
            </w:r>
          </w:p>
        </w:tc>
      </w:tr>
    </w:tbl>
    <w:p>
      <w:pPr>
        <w:bidi w:val="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102. 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1.4. What is the influence of technology on Lansdowne Inc.’s HRM?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4"/>
              <w:gridCol w:w="80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increased contracting out, outsourcing, and employee leasing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concerns about privacy, ethics, and culture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complicated issues related to language and communication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operational (e.g., automation), enhanced services, and increased access to information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103. 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1.4. What is the effect of globalization on Lansdowne Inc.’s HRM?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0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balancing complicated issues related to language and communication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differences in country legislation and business practices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concerns about privacy, ethics, and culture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employee concerns about compensation and outsourcing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104. 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1.4. According to the Conference Board of Canada, what two employee skills will contribute to the innovation required in Lansdowne’s workplace?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7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creativity and continuous improvement, and relationship-building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conflict resolution and communication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planning and risk taking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team building and analytical skills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105. 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1.4. What would be one of Lansdowne Inc.’s most significant current business challenges?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diverse languages and cultures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resource planning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global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environment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4"/>
                <w:szCs w:val="24"/>
                <w:bdr w:val="nil"/>
                <w:rtl w:val="0"/>
              </w:rPr>
              <w:t>Scenario 1.5: HRM Challenges—Outsourcing</w:t>
            </w:r>
            <w:r>
              <w:rPr>
                <w:rStyle w:val="DefaultParagraphFont"/>
                <w:rFonts w:ascii="Times New Roman" w:eastAsia="Times New Roman" w:hAnsi="Times New Roman" w:cs="Times New Roman"/>
                <w:b/>
                <w:bCs/>
                <w:i w:val="0"/>
                <w:iCs w:val="0"/>
                <w:smallCaps w:val="0"/>
                <w:color w:val="000000"/>
                <w:sz w:val="24"/>
                <w:szCs w:val="24"/>
                <w:bdr w:val="nil"/>
                <w:rtl w:val="0"/>
              </w:rPr>
              <w:br/>
            </w:r>
            <w:r>
              <w:rPr>
                <w:rStyle w:val="DefaultParagraphFont"/>
                <w:rFonts w:ascii="Times New Roman" w:eastAsia="Times New Roman" w:hAnsi="Times New Roman" w:cs="Times New Roman"/>
                <w:b w:val="0"/>
                <w:bCs w:val="0"/>
                <w:i w:val="0"/>
                <w:iCs w:val="0"/>
                <w:smallCaps w:val="0"/>
                <w:color w:val="000000"/>
                <w:sz w:val="24"/>
                <w:szCs w:val="24"/>
                <w:bdr w:val="nil"/>
                <w:rtl w:val="0"/>
              </w:rPr>
              <w:t>Over the past decade CIBC, BMO, and RBC financial groups have outsourced some of their human resource services. Recently RBC has brought back several of their HR-related services in-house.</w:t>
            </w:r>
          </w:p>
        </w:tc>
      </w:tr>
    </w:tbl>
    <w:p>
      <w:pPr>
        <w:bidi w:val="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1.5. Why would these financial groups outsource their HR services?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4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to grow the organization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to improve customer service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to allow HR to focus on strategic planning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to reduce compensation costs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1.5. How do these financial institutions outsource?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7"/>
              <w:gridCol w:w="80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by contracting outside the organization for work that was formerly done by internal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by contracting work to another country that was formerly done by internal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by using employment types such as part-time, temporary, and fixed-term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by hiring employees in ways other than the traditional full-time job</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108. 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1.5. What HR services would these financial institutions outsource?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general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specialized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administrative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strategic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109. 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1.5. What internal organizational factors are influencing these financial groups to outsource?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59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technological advances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legislation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demographic and social concerns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staffing policies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110. </w:t>
            </w:r>
            <w:r>
              <w:rPr>
                <w:rStyle w:val="DefaultParagraphFont"/>
                <w:rFonts w:ascii="Times New Roman" w:eastAsia="Times New Roman" w:hAnsi="Times New Roman" w:cs="Times New Roman"/>
                <w:b w:val="0"/>
                <w:bCs w:val="0"/>
                <w:i w:val="0"/>
                <w:iCs w:val="0"/>
                <w:smallCaps w:val="0"/>
                <w:color w:val="000000"/>
                <w:sz w:val="24"/>
                <w:szCs w:val="24"/>
                <w:bdr w:val="nil"/>
                <w:rtl w:val="0"/>
              </w:rPr>
              <w:t>Please refer to Scenario 1.5. What external organizational factors are influencing these financial groups to outsource?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96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compensation policies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resource information systems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global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demographic and employee concerns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111. </w:t>
            </w:r>
            <w:r>
              <w:rPr>
                <w:rStyle w:val="DefaultParagraphFont"/>
                <w:rFonts w:ascii="Times New Roman" w:eastAsia="Times New Roman" w:hAnsi="Times New Roman" w:cs="Times New Roman"/>
                <w:b w:val="0"/>
                <w:bCs w:val="0"/>
                <w:i w:val="0"/>
                <w:iCs w:val="0"/>
                <w:smallCaps w:val="0"/>
                <w:color w:val="000000"/>
                <w:sz w:val="24"/>
                <w:szCs w:val="24"/>
                <w:bdr w:val="nil"/>
                <w:rtl w:val="0"/>
              </w:rPr>
              <w:t>Human resource management (HRM) is an integrated set of processes, programs, and systems that focus on effective deployment and development of employees.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112. </w:t>
            </w:r>
            <w:r>
              <w:rPr>
                <w:rStyle w:val="DefaultParagraphFont"/>
                <w:rFonts w:ascii="Times New Roman" w:eastAsia="Times New Roman" w:hAnsi="Times New Roman" w:cs="Times New Roman"/>
                <w:b w:val="0"/>
                <w:bCs w:val="0"/>
                <w:i w:val="0"/>
                <w:iCs w:val="0"/>
                <w:smallCaps w:val="0"/>
                <w:color w:val="000000"/>
                <w:sz w:val="24"/>
                <w:szCs w:val="24"/>
                <w:bdr w:val="nil"/>
                <w:rtl w:val="0"/>
              </w:rPr>
              <w:t>The term “human resources” implies that people have capabilities that drive organizational performance.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113. </w:t>
            </w:r>
            <w:r>
              <w:rPr>
                <w:rStyle w:val="DefaultParagraphFont"/>
                <w:rFonts w:ascii="Times New Roman" w:eastAsia="Times New Roman" w:hAnsi="Times New Roman" w:cs="Times New Roman"/>
                <w:b w:val="0"/>
                <w:bCs w:val="0"/>
                <w:i w:val="0"/>
                <w:iCs w:val="0"/>
                <w:smallCaps w:val="0"/>
                <w:color w:val="000000"/>
                <w:sz w:val="24"/>
                <w:szCs w:val="24"/>
                <w:bdr w:val="nil"/>
                <w:rtl w:val="0"/>
              </w:rPr>
              <w:t>HRM is equivalent to hiring, paying, and training people.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114. </w:t>
            </w:r>
            <w:r>
              <w:rPr>
                <w:rStyle w:val="DefaultParagraphFont"/>
                <w:rFonts w:ascii="Times New Roman" w:eastAsia="Times New Roman" w:hAnsi="Times New Roman" w:cs="Times New Roman"/>
                <w:b w:val="0"/>
                <w:bCs w:val="0"/>
                <w:i w:val="0"/>
                <w:iCs w:val="0"/>
                <w:smallCaps w:val="0"/>
                <w:color w:val="000000"/>
                <w:sz w:val="24"/>
                <w:szCs w:val="24"/>
                <w:bdr w:val="nil"/>
                <w:rtl w:val="0"/>
              </w:rPr>
              <w:t>Job design entails activities that determine what tasks need to be done, in what order, and with what skills.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115. </w:t>
            </w:r>
            <w:r>
              <w:rPr>
                <w:rStyle w:val="DefaultParagraphFont"/>
                <w:rFonts w:ascii="Times New Roman" w:eastAsia="Times New Roman" w:hAnsi="Times New Roman" w:cs="Times New Roman"/>
                <w:b w:val="0"/>
                <w:bCs w:val="0"/>
                <w:i w:val="0"/>
                <w:iCs w:val="0"/>
                <w:smallCaps w:val="0"/>
                <w:color w:val="000000"/>
                <w:sz w:val="24"/>
                <w:szCs w:val="24"/>
                <w:bdr w:val="nil"/>
                <w:rtl w:val="0"/>
              </w:rPr>
              <w:t>Employee and labour relations do NOT require managers to recognize individual differences in employees.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116. </w:t>
            </w:r>
            <w:r>
              <w:rPr>
                <w:rStyle w:val="DefaultParagraphFont"/>
                <w:rFonts w:ascii="Times New Roman" w:eastAsia="Times New Roman" w:hAnsi="Times New Roman" w:cs="Times New Roman"/>
                <w:b w:val="0"/>
                <w:bCs w:val="0"/>
                <w:i w:val="0"/>
                <w:iCs w:val="0"/>
                <w:smallCaps w:val="0"/>
                <w:color w:val="000000"/>
                <w:sz w:val="24"/>
                <w:szCs w:val="24"/>
                <w:bdr w:val="nil"/>
                <w:rtl w:val="0"/>
              </w:rPr>
              <w:t>The management of human resources does NOT necessarily require an understanding of individual and organizational behaviour but rather knowledge of HR systems and practices.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117. </w:t>
            </w:r>
            <w:r>
              <w:rPr>
                <w:rStyle w:val="DefaultParagraphFont"/>
                <w:rFonts w:ascii="Times New Roman" w:eastAsia="Times New Roman" w:hAnsi="Times New Roman" w:cs="Times New Roman"/>
                <w:b w:val="0"/>
                <w:bCs w:val="0"/>
                <w:i w:val="0"/>
                <w:iCs w:val="0"/>
                <w:smallCaps w:val="0"/>
                <w:color w:val="000000"/>
                <w:sz w:val="24"/>
                <w:szCs w:val="24"/>
                <w:bdr w:val="nil"/>
                <w:rtl w:val="0"/>
              </w:rPr>
              <w:t>The manager must have a thorough knowledge and understanding of contemporary HRM practices and how they influence the output of the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118. </w:t>
            </w:r>
            <w:r>
              <w:rPr>
                <w:rStyle w:val="DefaultParagraphFont"/>
                <w:rFonts w:ascii="Times New Roman" w:eastAsia="Times New Roman" w:hAnsi="Times New Roman" w:cs="Times New Roman"/>
                <w:b w:val="0"/>
                <w:bCs w:val="0"/>
                <w:i w:val="0"/>
                <w:iCs w:val="0"/>
                <w:smallCaps w:val="0"/>
                <w:color w:val="000000"/>
                <w:sz w:val="24"/>
                <w:szCs w:val="24"/>
                <w:bdr w:val="nil"/>
                <w:rtl w:val="0"/>
              </w:rPr>
              <w:t>Human resources management practices and issues are primarily a concern for the human resources department.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119. </w:t>
            </w:r>
            <w:r>
              <w:rPr>
                <w:rStyle w:val="DefaultParagraphFont"/>
                <w:rFonts w:ascii="Times New Roman" w:eastAsia="Times New Roman" w:hAnsi="Times New Roman" w:cs="Times New Roman"/>
                <w:b w:val="0"/>
                <w:bCs w:val="0"/>
                <w:i w:val="0"/>
                <w:iCs w:val="0"/>
                <w:smallCaps w:val="0"/>
                <w:color w:val="000000"/>
                <w:sz w:val="24"/>
                <w:szCs w:val="24"/>
                <w:bdr w:val="nil"/>
                <w:rtl w:val="0"/>
              </w:rPr>
              <w:t>All line managers are people managers and, therefore, have HR responsibilities.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120. </w:t>
            </w:r>
            <w:r>
              <w:rPr>
                <w:rStyle w:val="DefaultParagraphFont"/>
                <w:rFonts w:ascii="Times New Roman" w:eastAsia="Times New Roman" w:hAnsi="Times New Roman" w:cs="Times New Roman"/>
                <w:b w:val="0"/>
                <w:bCs w:val="0"/>
                <w:i w:val="0"/>
                <w:iCs w:val="0"/>
                <w:smallCaps w:val="0"/>
                <w:color w:val="000000"/>
                <w:sz w:val="24"/>
                <w:szCs w:val="24"/>
                <w:bdr w:val="nil"/>
                <w:rtl w:val="0"/>
              </w:rPr>
              <w:t>Because HR managers function in support roles, their job knowledge needs to focus primarily on HR issues rather than the operating goals of the company.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121. </w:t>
            </w:r>
            <w:r>
              <w:rPr>
                <w:rStyle w:val="DefaultParagraphFont"/>
                <w:rFonts w:ascii="Times New Roman" w:eastAsia="Times New Roman" w:hAnsi="Times New Roman" w:cs="Times New Roman"/>
                <w:b w:val="0"/>
                <w:bCs w:val="0"/>
                <w:i w:val="0"/>
                <w:iCs w:val="0"/>
                <w:smallCaps w:val="0"/>
                <w:color w:val="000000"/>
                <w:sz w:val="24"/>
                <w:szCs w:val="24"/>
                <w:bdr w:val="nil"/>
                <w:rtl w:val="0"/>
              </w:rPr>
              <w:t>HR managers must understand the economic and financial capabilities of their businesses to function effectively.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122. </w:t>
            </w:r>
            <w:r>
              <w:rPr>
                <w:rStyle w:val="DefaultParagraphFont"/>
                <w:rFonts w:ascii="Times New Roman" w:eastAsia="Times New Roman" w:hAnsi="Times New Roman" w:cs="Times New Roman"/>
                <w:b w:val="0"/>
                <w:bCs w:val="0"/>
                <w:i w:val="0"/>
                <w:iCs w:val="0"/>
                <w:smallCaps w:val="0"/>
                <w:color w:val="000000"/>
                <w:sz w:val="24"/>
                <w:szCs w:val="24"/>
                <w:bdr w:val="nil"/>
                <w:rtl w:val="0"/>
              </w:rPr>
              <w:t>Managing people is every manager’s responsibility and obligation.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123. </w:t>
            </w:r>
            <w:r>
              <w:rPr>
                <w:rStyle w:val="DefaultParagraphFont"/>
                <w:rFonts w:ascii="Times New Roman" w:eastAsia="Times New Roman" w:hAnsi="Times New Roman" w:cs="Times New Roman"/>
                <w:b w:val="0"/>
                <w:bCs w:val="0"/>
                <w:i w:val="0"/>
                <w:iCs w:val="0"/>
                <w:smallCaps w:val="0"/>
                <w:color w:val="000000"/>
                <w:sz w:val="24"/>
                <w:szCs w:val="24"/>
                <w:bdr w:val="nil"/>
                <w:rtl w:val="0"/>
              </w:rPr>
              <w:t>HR professionals provide guidance and assistance as internal consultants to line managers.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124. </w:t>
            </w:r>
            <w:r>
              <w:rPr>
                <w:rStyle w:val="DefaultParagraphFont"/>
                <w:rFonts w:ascii="Times New Roman" w:eastAsia="Times New Roman" w:hAnsi="Times New Roman" w:cs="Times New Roman"/>
                <w:b w:val="0"/>
                <w:bCs w:val="0"/>
                <w:i w:val="0"/>
                <w:iCs w:val="0"/>
                <w:smallCaps w:val="0"/>
                <w:color w:val="000000"/>
                <w:sz w:val="24"/>
                <w:szCs w:val="24"/>
                <w:bdr w:val="nil"/>
                <w:rtl w:val="0"/>
              </w:rPr>
              <w:t>HR managers have changed their focus to employee motivation and no longer play a role in top management planning and decision making.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125. </w:t>
            </w:r>
            <w:r>
              <w:rPr>
                <w:rStyle w:val="DefaultParagraphFont"/>
                <w:rFonts w:ascii="Times New Roman" w:eastAsia="Times New Roman" w:hAnsi="Times New Roman" w:cs="Times New Roman"/>
                <w:b w:val="0"/>
                <w:bCs w:val="0"/>
                <w:i w:val="0"/>
                <w:iCs w:val="0"/>
                <w:smallCaps w:val="0"/>
                <w:color w:val="000000"/>
                <w:sz w:val="24"/>
                <w:szCs w:val="24"/>
                <w:bdr w:val="nil"/>
                <w:rtl w:val="0"/>
              </w:rPr>
              <w:t>Canadian exports represent approximately 60 percent of Canada’s gross domestic product (GDP).</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126. </w:t>
            </w:r>
            <w:r>
              <w:rPr>
                <w:rStyle w:val="DefaultParagraphFont"/>
                <w:rFonts w:ascii="Times New Roman" w:eastAsia="Times New Roman" w:hAnsi="Times New Roman" w:cs="Times New Roman"/>
                <w:b w:val="0"/>
                <w:bCs w:val="0"/>
                <w:i w:val="0"/>
                <w:iCs w:val="0"/>
                <w:smallCaps w:val="0"/>
                <w:color w:val="000000"/>
                <w:sz w:val="24"/>
                <w:szCs w:val="24"/>
                <w:bdr w:val="nil"/>
                <w:rtl w:val="0"/>
              </w:rPr>
              <w:t>In 2012, Canada began to show signs of economic recovery with a modest growth in GDP of 1 to 2 percent.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127. </w:t>
            </w:r>
            <w:r>
              <w:rPr>
                <w:rStyle w:val="DefaultParagraphFont"/>
                <w:rFonts w:ascii="Times New Roman" w:eastAsia="Times New Roman" w:hAnsi="Times New Roman" w:cs="Times New Roman"/>
                <w:b w:val="0"/>
                <w:bCs w:val="0"/>
                <w:i w:val="0"/>
                <w:iCs w:val="0"/>
                <w:smallCaps w:val="0"/>
                <w:color w:val="000000"/>
                <w:sz w:val="24"/>
                <w:szCs w:val="24"/>
                <w:bdr w:val="nil"/>
                <w:rtl w:val="0"/>
              </w:rPr>
              <w:t>Telecommuting is conducting work activities in different locations through the use of technology.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128. </w:t>
            </w:r>
            <w:r>
              <w:rPr>
                <w:rStyle w:val="DefaultParagraphFont"/>
                <w:rFonts w:ascii="Times New Roman" w:eastAsia="Times New Roman" w:hAnsi="Times New Roman" w:cs="Times New Roman"/>
                <w:b w:val="0"/>
                <w:bCs w:val="0"/>
                <w:i w:val="0"/>
                <w:iCs w:val="0"/>
                <w:smallCaps w:val="0"/>
                <w:color w:val="000000"/>
                <w:sz w:val="24"/>
                <w:szCs w:val="24"/>
                <w:bdr w:val="nil"/>
                <w:rtl w:val="0"/>
              </w:rPr>
              <w:t>Approximately 50 to 60 percent of the Canadian economy is influenced by global competition.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129. </w:t>
            </w:r>
            <w:r>
              <w:rPr>
                <w:rStyle w:val="DefaultParagraphFont"/>
                <w:rFonts w:ascii="Times New Roman" w:eastAsia="Times New Roman" w:hAnsi="Times New Roman" w:cs="Times New Roman"/>
                <w:b w:val="0"/>
                <w:bCs w:val="0"/>
                <w:i w:val="0"/>
                <w:iCs w:val="0"/>
                <w:smallCaps w:val="0"/>
                <w:color w:val="000000"/>
                <w:sz w:val="24"/>
                <w:szCs w:val="24"/>
                <w:bdr w:val="nil"/>
                <w:rtl w:val="0"/>
              </w:rPr>
              <w:t>When managers start to “go global,” they have to balance a complicated set of issues related to different cultures, laws, and business practices.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130. </w:t>
            </w:r>
            <w:r>
              <w:rPr>
                <w:rStyle w:val="DefaultParagraphFont"/>
                <w:rFonts w:ascii="Times New Roman" w:eastAsia="Times New Roman" w:hAnsi="Times New Roman" w:cs="Times New Roman"/>
                <w:b w:val="0"/>
                <w:bCs w:val="0"/>
                <w:i w:val="0"/>
                <w:iCs w:val="0"/>
                <w:smallCaps w:val="0"/>
                <w:color w:val="000000"/>
                <w:sz w:val="24"/>
                <w:szCs w:val="24"/>
                <w:bdr w:val="nil"/>
                <w:rtl w:val="0"/>
              </w:rPr>
              <w:t>Culture is the pattern of behaviour we see in an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131. </w:t>
            </w:r>
            <w:r>
              <w:rPr>
                <w:rStyle w:val="DefaultParagraphFont"/>
                <w:rFonts w:ascii="Times New Roman" w:eastAsia="Times New Roman" w:hAnsi="Times New Roman" w:cs="Times New Roman"/>
                <w:b w:val="0"/>
                <w:bCs w:val="0"/>
                <w:i w:val="0"/>
                <w:iCs w:val="0"/>
                <w:smallCaps w:val="0"/>
                <w:color w:val="000000"/>
                <w:sz w:val="24"/>
                <w:szCs w:val="24"/>
                <w:bdr w:val="nil"/>
                <w:rtl w:val="0"/>
              </w:rPr>
              <w:t>The working age population in Canada is becoming younger, and there are fewer individuals in the older age brackets.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132. </w:t>
            </w:r>
            <w:r>
              <w:rPr>
                <w:rStyle w:val="DefaultParagraphFont"/>
                <w:rFonts w:ascii="Times New Roman" w:eastAsia="Times New Roman" w:hAnsi="Times New Roman" w:cs="Times New Roman"/>
                <w:b w:val="0"/>
                <w:bCs w:val="0"/>
                <w:i w:val="0"/>
                <w:iCs w:val="0"/>
                <w:smallCaps w:val="0"/>
                <w:color w:val="000000"/>
                <w:sz w:val="24"/>
                <w:szCs w:val="24"/>
                <w:bdr w:val="nil"/>
                <w:rtl w:val="0"/>
              </w:rPr>
              <w:t>Outsourcing refers to employing workers in their homes rather than within the traditional office environment.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133. </w:t>
            </w:r>
            <w:r>
              <w:rPr>
                <w:rStyle w:val="DefaultParagraphFont"/>
                <w:rFonts w:ascii="Times New Roman" w:eastAsia="Times New Roman" w:hAnsi="Times New Roman" w:cs="Times New Roman"/>
                <w:b w:val="0"/>
                <w:bCs w:val="0"/>
                <w:i w:val="0"/>
                <w:iCs w:val="0"/>
                <w:smallCaps w:val="0"/>
                <w:color w:val="000000"/>
                <w:sz w:val="24"/>
                <w:szCs w:val="24"/>
                <w:bdr w:val="nil"/>
                <w:rtl w:val="0"/>
              </w:rPr>
              <w:t>In order to minimize the amount or type of downsizing, some organizations have informed all staff that they can move to a four day work week with reduced pay.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134. </w:t>
            </w:r>
            <w:r>
              <w:rPr>
                <w:rStyle w:val="DefaultParagraphFont"/>
                <w:rFonts w:ascii="Times New Roman" w:eastAsia="Times New Roman" w:hAnsi="Times New Roman" w:cs="Times New Roman"/>
                <w:b w:val="0"/>
                <w:bCs w:val="0"/>
                <w:i w:val="0"/>
                <w:iCs w:val="0"/>
                <w:smallCaps w:val="0"/>
                <w:color w:val="000000"/>
                <w:sz w:val="24"/>
                <w:szCs w:val="24"/>
                <w:bdr w:val="nil"/>
                <w:rtl w:val="0"/>
              </w:rPr>
              <w:t>In economic uncertainty, companies would be well advised to avoid outsourcing as it may cause the failure of the business.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135. </w:t>
            </w:r>
            <w:r>
              <w:rPr>
                <w:rStyle w:val="DefaultParagraphFont"/>
                <w:rFonts w:ascii="Times New Roman" w:eastAsia="Times New Roman" w:hAnsi="Times New Roman" w:cs="Times New Roman"/>
                <w:b w:val="0"/>
                <w:bCs w:val="0"/>
                <w:i w:val="0"/>
                <w:iCs w:val="0"/>
                <w:smallCaps w:val="0"/>
                <w:color w:val="000000"/>
                <w:sz w:val="24"/>
                <w:szCs w:val="24"/>
                <w:bdr w:val="nil"/>
                <w:rtl w:val="0"/>
              </w:rPr>
              <w:t>In some situations, a large portion of a company is outsourced in order to create a new business.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136. </w:t>
            </w:r>
            <w:r>
              <w:rPr>
                <w:rStyle w:val="DefaultParagraphFont"/>
                <w:rFonts w:ascii="Times New Roman" w:eastAsia="Times New Roman" w:hAnsi="Times New Roman" w:cs="Times New Roman"/>
                <w:b w:val="0"/>
                <w:bCs w:val="0"/>
                <w:i w:val="0"/>
                <w:iCs w:val="0"/>
                <w:smallCaps w:val="0"/>
                <w:color w:val="000000"/>
                <w:sz w:val="24"/>
                <w:szCs w:val="24"/>
                <w:bdr w:val="nil"/>
                <w:rtl w:val="0"/>
              </w:rPr>
              <w:t>In addition to outsourcing, organizations are also making more use of migrant workers as a way to contain costs.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137. </w:t>
            </w:r>
            <w:r>
              <w:rPr>
                <w:rStyle w:val="DefaultParagraphFont"/>
                <w:rFonts w:ascii="Times New Roman" w:eastAsia="Times New Roman" w:hAnsi="Times New Roman" w:cs="Times New Roman"/>
                <w:b w:val="0"/>
                <w:bCs w:val="0"/>
                <w:i w:val="0"/>
                <w:iCs w:val="0"/>
                <w:smallCaps w:val="0"/>
                <w:color w:val="000000"/>
                <w:sz w:val="24"/>
                <w:szCs w:val="24"/>
                <w:bdr w:val="nil"/>
                <w:rtl w:val="0"/>
              </w:rPr>
              <w:t>Some people believe that the explosion in social media is making people more accountable for ethical behaviour as people are concerned about being filmed doing something wrong.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138. </w:t>
            </w:r>
            <w:r>
              <w:rPr>
                <w:rStyle w:val="DefaultParagraphFont"/>
                <w:rFonts w:ascii="Times New Roman" w:eastAsia="Times New Roman" w:hAnsi="Times New Roman" w:cs="Times New Roman"/>
                <w:b w:val="0"/>
                <w:bCs w:val="0"/>
                <w:i w:val="0"/>
                <w:iCs w:val="0"/>
                <w:smallCaps w:val="0"/>
                <w:color w:val="000000"/>
                <w:sz w:val="24"/>
                <w:szCs w:val="24"/>
                <w:bdr w:val="nil"/>
                <w:rtl w:val="0"/>
              </w:rPr>
              <w:t>Because of its importance to human resource management, HR managers should assume sole responsibility for the implementation of information technology.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139. </w:t>
            </w:r>
            <w:r>
              <w:rPr>
                <w:rStyle w:val="DefaultParagraphFont"/>
                <w:rFonts w:ascii="Times New Roman" w:eastAsia="Times New Roman" w:hAnsi="Times New Roman" w:cs="Times New Roman"/>
                <w:b w:val="0"/>
                <w:bCs w:val="0"/>
                <w:i w:val="0"/>
                <w:iCs w:val="0"/>
                <w:smallCaps w:val="0"/>
                <w:color w:val="000000"/>
                <w:sz w:val="24"/>
                <w:szCs w:val="24"/>
                <w:bdr w:val="nil"/>
                <w:rtl w:val="0"/>
              </w:rPr>
              <w:t>One major consequence of technology is that the skills necessary to be successful are now different.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140. </w:t>
            </w:r>
            <w:r>
              <w:rPr>
                <w:rStyle w:val="DefaultParagraphFont"/>
                <w:rFonts w:ascii="Times New Roman" w:eastAsia="Times New Roman" w:hAnsi="Times New Roman" w:cs="Times New Roman"/>
                <w:b w:val="0"/>
                <w:bCs w:val="0"/>
                <w:i w:val="0"/>
                <w:iCs w:val="0"/>
                <w:smallCaps w:val="0"/>
                <w:color w:val="000000"/>
                <w:sz w:val="24"/>
                <w:szCs w:val="24"/>
                <w:bdr w:val="nil"/>
                <w:rtl w:val="0"/>
              </w:rPr>
              <w:t>Canada has a relatively high unemployment rate, yet employers say they cannot find workers.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141. </w:t>
            </w:r>
            <w:r>
              <w:rPr>
                <w:rStyle w:val="DefaultParagraphFont"/>
                <w:rFonts w:ascii="Times New Roman" w:eastAsia="Times New Roman" w:hAnsi="Times New Roman" w:cs="Times New Roman"/>
                <w:b w:val="0"/>
                <w:bCs w:val="0"/>
                <w:i w:val="0"/>
                <w:iCs w:val="0"/>
                <w:smallCaps w:val="0"/>
                <w:color w:val="000000"/>
                <w:sz w:val="24"/>
                <w:szCs w:val="24"/>
                <w:bdr w:val="nil"/>
                <w:rtl w:val="0"/>
              </w:rPr>
              <w:t>A recent study indicated that most employers do not want to help their employees with any caregiving responsibilities that they might have.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142. </w:t>
            </w:r>
            <w:r>
              <w:rPr>
                <w:rStyle w:val="DefaultParagraphFont"/>
                <w:rFonts w:ascii="Times New Roman" w:eastAsia="Times New Roman" w:hAnsi="Times New Roman" w:cs="Times New Roman"/>
                <w:b w:val="0"/>
                <w:bCs w:val="0"/>
                <w:i w:val="0"/>
                <w:iCs w:val="0"/>
                <w:smallCaps w:val="0"/>
                <w:color w:val="000000"/>
                <w:sz w:val="24"/>
                <w:szCs w:val="24"/>
                <w:bdr w:val="nil"/>
                <w:rtl w:val="0"/>
              </w:rPr>
              <w:t>Millennials are the largest and most educated cohort in history, but they also look at things very differently.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143. </w:t>
            </w:r>
            <w:r>
              <w:rPr>
                <w:rStyle w:val="DefaultParagraphFont"/>
                <w:rFonts w:ascii="Times New Roman" w:eastAsia="Times New Roman" w:hAnsi="Times New Roman" w:cs="Times New Roman"/>
                <w:b w:val="0"/>
                <w:bCs w:val="0"/>
                <w:i w:val="0"/>
                <w:iCs w:val="0"/>
                <w:smallCaps w:val="0"/>
                <w:color w:val="000000"/>
                <w:sz w:val="24"/>
                <w:szCs w:val="24"/>
                <w:bdr w:val="nil"/>
                <w:rtl w:val="0"/>
              </w:rPr>
              <w:t>More downsizing will occur when the economy is poor, while some downsizing may occur if the company decides to eliminate a product line or close a plant.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144. </w:t>
            </w:r>
            <w:r>
              <w:rPr>
                <w:rStyle w:val="DefaultParagraphFont"/>
                <w:rFonts w:ascii="Times New Roman" w:eastAsia="Times New Roman" w:hAnsi="Times New Roman" w:cs="Times New Roman"/>
                <w:b w:val="0"/>
                <w:bCs w:val="0"/>
                <w:i w:val="0"/>
                <w:iCs w:val="0"/>
                <w:smallCaps w:val="0"/>
                <w:color w:val="000000"/>
                <w:sz w:val="24"/>
                <w:szCs w:val="24"/>
                <w:bdr w:val="nil"/>
                <w:rtl w:val="0"/>
              </w:rPr>
              <w:t>IT influences HR by enhancing services to line managers and employees.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145. </w:t>
            </w:r>
            <w:r>
              <w:rPr>
                <w:rStyle w:val="DefaultParagraphFont"/>
                <w:rFonts w:ascii="Times New Roman" w:eastAsia="Times New Roman" w:hAnsi="Times New Roman" w:cs="Times New Roman"/>
                <w:b w:val="0"/>
                <w:bCs w:val="0"/>
                <w:i w:val="0"/>
                <w:iCs w:val="0"/>
                <w:smallCaps w:val="0"/>
                <w:color w:val="000000"/>
                <w:sz w:val="24"/>
                <w:szCs w:val="24"/>
                <w:bdr w:val="nil"/>
                <w:rtl w:val="0"/>
              </w:rPr>
              <w:t>Total-quality management is a set of principles and practices whose core ideas include doing things right the first time and striving for continuous improvement.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146. </w:t>
            </w:r>
            <w:r>
              <w:rPr>
                <w:rStyle w:val="DefaultParagraphFont"/>
                <w:rFonts w:ascii="Times New Roman" w:eastAsia="Times New Roman" w:hAnsi="Times New Roman" w:cs="Times New Roman"/>
                <w:b w:val="0"/>
                <w:bCs w:val="0"/>
                <w:i w:val="0"/>
                <w:iCs w:val="0"/>
                <w:smallCaps w:val="0"/>
                <w:color w:val="000000"/>
                <w:sz w:val="24"/>
                <w:szCs w:val="24"/>
                <w:bdr w:val="nil"/>
                <w:rtl w:val="0"/>
              </w:rPr>
              <w:t>Re-engineering requires HR practices that address communication between departments and work groups.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147. </w:t>
            </w:r>
            <w:r>
              <w:rPr>
                <w:rStyle w:val="DefaultParagraphFont"/>
                <w:rFonts w:ascii="Times New Roman" w:eastAsia="Times New Roman" w:hAnsi="Times New Roman" w:cs="Times New Roman"/>
                <w:b w:val="0"/>
                <w:bCs w:val="0"/>
                <w:i w:val="0"/>
                <w:iCs w:val="0"/>
                <w:smallCaps w:val="0"/>
                <w:color w:val="000000"/>
                <w:sz w:val="24"/>
                <w:szCs w:val="24"/>
                <w:bdr w:val="nil"/>
                <w:rtl w:val="0"/>
              </w:rPr>
              <w:t>Benchmarking looks at the “best practices” in other companies.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148. </w:t>
            </w:r>
            <w:r>
              <w:rPr>
                <w:rStyle w:val="DefaultParagraphFont"/>
                <w:rFonts w:ascii="Times New Roman" w:eastAsia="Times New Roman" w:hAnsi="Times New Roman" w:cs="Times New Roman"/>
                <w:b w:val="0"/>
                <w:bCs w:val="0"/>
                <w:i w:val="0"/>
                <w:iCs w:val="0"/>
                <w:smallCaps w:val="0"/>
                <w:color w:val="000000"/>
                <w:sz w:val="24"/>
                <w:szCs w:val="24"/>
                <w:bdr w:val="nil"/>
                <w:rtl w:val="0"/>
              </w:rPr>
              <w:t>About 70 percent of part-time workers are women.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149. </w:t>
            </w:r>
            <w:r>
              <w:rPr>
                <w:rStyle w:val="DefaultParagraphFont"/>
                <w:rFonts w:ascii="Times New Roman" w:eastAsia="Times New Roman" w:hAnsi="Times New Roman" w:cs="Times New Roman"/>
                <w:b w:val="0"/>
                <w:bCs w:val="0"/>
                <w:i w:val="0"/>
                <w:iCs w:val="0"/>
                <w:smallCaps w:val="0"/>
                <w:color w:val="000000"/>
                <w:sz w:val="24"/>
                <w:szCs w:val="24"/>
                <w:bdr w:val="nil"/>
                <w:rtl w:val="0"/>
              </w:rPr>
              <w:t>New research suggests certain business processes might be better if they were standardized.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150. </w:t>
            </w:r>
            <w:r>
              <w:rPr>
                <w:rStyle w:val="DefaultParagraphFont"/>
                <w:rFonts w:ascii="Times New Roman" w:eastAsia="Times New Roman" w:hAnsi="Times New Roman" w:cs="Times New Roman"/>
                <w:b w:val="0"/>
                <w:bCs w:val="0"/>
                <w:i w:val="0"/>
                <w:iCs w:val="0"/>
                <w:smallCaps w:val="0"/>
                <w:color w:val="000000"/>
                <w:sz w:val="24"/>
                <w:szCs w:val="24"/>
                <w:bdr w:val="nil"/>
                <w:rtl w:val="0"/>
              </w:rPr>
              <w:t>Integrated knowledge sets within an organization that distinguish it from its competitors and deliver value to customers are known as core competencies.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151. </w:t>
            </w:r>
            <w:r>
              <w:rPr>
                <w:rStyle w:val="DefaultParagraphFont"/>
                <w:rFonts w:ascii="Times New Roman" w:eastAsia="Times New Roman" w:hAnsi="Times New Roman" w:cs="Times New Roman"/>
                <w:b w:val="0"/>
                <w:bCs w:val="0"/>
                <w:i w:val="0"/>
                <w:iCs w:val="0"/>
                <w:smallCaps w:val="0"/>
                <w:color w:val="000000"/>
                <w:sz w:val="24"/>
                <w:szCs w:val="24"/>
                <w:bdr w:val="nil"/>
                <w:rtl w:val="0"/>
              </w:rPr>
              <w:t>The knowledge, skills, and capabilities that impact a company’s performance but do not necessarily show up on its balance sheet are known as human capital.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152. </w:t>
            </w:r>
            <w:r>
              <w:rPr>
                <w:rStyle w:val="DefaultParagraphFont"/>
                <w:rFonts w:ascii="Times New Roman" w:eastAsia="Times New Roman" w:hAnsi="Times New Roman" w:cs="Times New Roman"/>
                <w:b w:val="0"/>
                <w:bCs w:val="0"/>
                <w:i w:val="0"/>
                <w:iCs w:val="0"/>
                <w:smallCaps w:val="0"/>
                <w:color w:val="000000"/>
                <w:sz w:val="24"/>
                <w:szCs w:val="24"/>
                <w:bdr w:val="nil"/>
                <w:rtl w:val="0"/>
              </w:rPr>
              <w:t>HR programs and assignments have often aided in learning and knowledge being shared among employees.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153. </w:t>
            </w:r>
            <w:r>
              <w:rPr>
                <w:rStyle w:val="DefaultParagraphFont"/>
                <w:rFonts w:ascii="Times New Roman" w:eastAsia="Times New Roman" w:hAnsi="Times New Roman" w:cs="Times New Roman"/>
                <w:b w:val="0"/>
                <w:bCs w:val="0"/>
                <w:i w:val="0"/>
                <w:iCs w:val="0"/>
                <w:smallCaps w:val="0"/>
                <w:color w:val="000000"/>
                <w:sz w:val="24"/>
                <w:szCs w:val="24"/>
                <w:bdr w:val="nil"/>
                <w:rtl w:val="0"/>
              </w:rPr>
              <w:t>Helping employees develop active listening skills and focus on customers are examples of “talent management.”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154. </w:t>
            </w:r>
            <w:r>
              <w:rPr>
                <w:rStyle w:val="DefaultParagraphFont"/>
                <w:rFonts w:ascii="Times New Roman" w:eastAsia="Times New Roman" w:hAnsi="Times New Roman" w:cs="Times New Roman"/>
                <w:b w:val="0"/>
                <w:bCs w:val="0"/>
                <w:i w:val="0"/>
                <w:iCs w:val="0"/>
                <w:smallCaps w:val="0"/>
                <w:color w:val="000000"/>
                <w:sz w:val="24"/>
                <w:szCs w:val="24"/>
                <w:bdr w:val="nil"/>
                <w:rtl w:val="0"/>
              </w:rPr>
              <w:t>Talent management involves leveraging competencies to achieve high organizational performance.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155. </w:t>
            </w:r>
            <w:r>
              <w:rPr>
                <w:rStyle w:val="DefaultParagraphFont"/>
                <w:rFonts w:ascii="Times New Roman" w:eastAsia="Times New Roman" w:hAnsi="Times New Roman" w:cs="Times New Roman"/>
                <w:b w:val="0"/>
                <w:bCs w:val="0"/>
                <w:i w:val="0"/>
                <w:iCs w:val="0"/>
                <w:smallCaps w:val="0"/>
                <w:color w:val="000000"/>
                <w:sz w:val="24"/>
                <w:szCs w:val="24"/>
                <w:bdr w:val="nil"/>
                <w:rtl w:val="0"/>
              </w:rPr>
              <w:t>The average age of the labour force is expected to decline in the next 10 years.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156. </w:t>
            </w:r>
            <w:r>
              <w:rPr>
                <w:rStyle w:val="DefaultParagraphFont"/>
                <w:rFonts w:ascii="Times New Roman" w:eastAsia="Times New Roman" w:hAnsi="Times New Roman" w:cs="Times New Roman"/>
                <w:b w:val="0"/>
                <w:bCs w:val="0"/>
                <w:i w:val="0"/>
                <w:iCs w:val="0"/>
                <w:smallCaps w:val="0"/>
                <w:color w:val="000000"/>
                <w:sz w:val="24"/>
                <w:szCs w:val="24"/>
                <w:bdr w:val="nil"/>
                <w:rtl w:val="0"/>
              </w:rPr>
              <w:t>Due to increases in education, the gap between the educated and non-educated is decreasing.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157. </w:t>
            </w:r>
            <w:r>
              <w:rPr>
                <w:rStyle w:val="DefaultParagraphFont"/>
                <w:rFonts w:ascii="Times New Roman" w:eastAsia="Times New Roman" w:hAnsi="Times New Roman" w:cs="Times New Roman"/>
                <w:b w:val="0"/>
                <w:bCs w:val="0"/>
                <w:i w:val="0"/>
                <w:iCs w:val="0"/>
                <w:smallCaps w:val="0"/>
                <w:color w:val="000000"/>
                <w:sz w:val="24"/>
                <w:szCs w:val="24"/>
                <w:bdr w:val="nil"/>
                <w:rtl w:val="0"/>
              </w:rPr>
              <w:t>Cultural changes are influencing employee reactions to work assignments, reward systems, and career choices.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158. </w:t>
            </w:r>
            <w:r>
              <w:rPr>
                <w:rStyle w:val="DefaultParagraphFont"/>
                <w:rFonts w:ascii="Times New Roman" w:eastAsia="Times New Roman" w:hAnsi="Times New Roman" w:cs="Times New Roman"/>
                <w:b w:val="0"/>
                <w:bCs w:val="0"/>
                <w:i w:val="0"/>
                <w:iCs w:val="0"/>
                <w:smallCaps w:val="0"/>
                <w:color w:val="000000"/>
                <w:sz w:val="24"/>
                <w:szCs w:val="24"/>
                <w:bdr w:val="nil"/>
                <w:rtl w:val="0"/>
              </w:rPr>
              <w:t>Providing family-friendly practices can serve as a powerful way to attract and retain top-calibre employees.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159. </w:t>
            </w:r>
            <w:r>
              <w:rPr>
                <w:rStyle w:val="DefaultParagraphFont"/>
                <w:rFonts w:ascii="Times New Roman" w:eastAsia="Times New Roman" w:hAnsi="Times New Roman" w:cs="Times New Roman"/>
                <w:b w:val="0"/>
                <w:bCs w:val="0"/>
                <w:i w:val="0"/>
                <w:iCs w:val="0"/>
                <w:smallCaps w:val="0"/>
                <w:color w:val="000000"/>
                <w:sz w:val="24"/>
                <w:szCs w:val="24"/>
                <w:bdr w:val="nil"/>
                <w:rtl w:val="0"/>
              </w:rPr>
              <w:t>“Family-friendly” is a broad term that may include unconventional hours, daycare, part-time work, job sharing, maternity leave, executive transfers, and telecommuting.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160. </w:t>
            </w:r>
            <w:r>
              <w:rPr>
                <w:rStyle w:val="DefaultParagraphFont"/>
                <w:rFonts w:ascii="Times New Roman" w:eastAsia="Times New Roman" w:hAnsi="Times New Roman" w:cs="Times New Roman"/>
                <w:b w:val="0"/>
                <w:bCs w:val="0"/>
                <w:i w:val="0"/>
                <w:iCs w:val="0"/>
                <w:smallCaps w:val="0"/>
                <w:color w:val="000000"/>
                <w:sz w:val="24"/>
                <w:szCs w:val="24"/>
                <w:bdr w:val="nil"/>
                <w:rtl w:val="0"/>
              </w:rPr>
              <w:t>According to the Ethics Resource Center, what employees want most in job quality is good pay and benefits.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161. </w:t>
            </w:r>
            <w:r>
              <w:rPr>
                <w:rStyle w:val="DefaultParagraphFont"/>
                <w:rFonts w:ascii="Times New Roman" w:eastAsia="Times New Roman" w:hAnsi="Times New Roman" w:cs="Times New Roman"/>
                <w:b w:val="0"/>
                <w:bCs w:val="0"/>
                <w:i w:val="0"/>
                <w:iCs w:val="0"/>
                <w:smallCaps w:val="0"/>
                <w:color w:val="000000"/>
                <w:sz w:val="24"/>
                <w:szCs w:val="24"/>
                <w:bdr w:val="nil"/>
                <w:rtl w:val="0"/>
              </w:rPr>
              <w:t>“Strategic human resources management” involves identifying key HR processes and linking those to the overall business strategy.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9406"/>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162. </w:t>
            </w:r>
            <w:r>
              <w:rPr>
                <w:rStyle w:val="DefaultParagraphFont"/>
                <w:rFonts w:ascii="Times New Roman" w:eastAsia="Times New Roman" w:hAnsi="Times New Roman" w:cs="Times New Roman"/>
                <w:b w:val="0"/>
                <w:bCs w:val="0"/>
                <w:i w:val="0"/>
                <w:iCs w:val="0"/>
                <w:smallCaps w:val="0"/>
                <w:color w:val="000000"/>
                <w:sz w:val="24"/>
                <w:szCs w:val="24"/>
                <w:bdr w:val="nil"/>
                <w:rtl w:val="0"/>
              </w:rPr>
              <w:t>Define HRM. Draw a diagram (a HRM framework/model) to illustrate how the HR activities fit together within an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849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resources management (HRM) is an integrated set of processes, programs, and systems in an organization that focuses on the effective deployment and development of its employees. Students should show the interconnectedness and interdependence of the HR processes (not linear).</w:t>
                  </w:r>
                </w:p>
                <w:p>
                  <w:pPr>
                    <w:pStyle w:val="p"/>
                    <w:bidi w:val="0"/>
                    <w:spacing w:before="0" w:beforeAutospacing="0" w:after="0" w:afterAutospacing="0"/>
                    <w:jc w:val="left"/>
                  </w:pPr>
                  <w:r>
                    <w:rPr>
                      <w:position w:val="-2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height:211.5pt;width:424.5pt">
                        <v:imagedata r:id="rId4" o:title=""/>
                      </v:shape>
                    </w:pic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163. </w:t>
            </w:r>
            <w:r>
              <w:rPr>
                <w:rStyle w:val="DefaultParagraphFont"/>
                <w:rFonts w:ascii="Times New Roman" w:eastAsia="Times New Roman" w:hAnsi="Times New Roman" w:cs="Times New Roman"/>
                <w:b w:val="0"/>
                <w:bCs w:val="0"/>
                <w:i w:val="0"/>
                <w:iCs w:val="0"/>
                <w:smallCaps w:val="0"/>
                <w:color w:val="000000"/>
                <w:sz w:val="24"/>
                <w:szCs w:val="24"/>
                <w:bdr w:val="nil"/>
                <w:rtl w:val="0"/>
              </w:rPr>
              <w:t>Identify and briefly describe any four of the seven HR activities in an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 xml:space="preserve">1. </w:t>
                  </w:r>
                  <w:r>
                    <w:rPr>
                      <w:rStyle w:val="DefaultParagraphFont"/>
                      <w:rFonts w:ascii="Times New Roman" w:eastAsia="Times New Roman" w:hAnsi="Times New Roman" w:cs="Times New Roman"/>
                      <w:b w:val="0"/>
                      <w:bCs w:val="0"/>
                      <w:i/>
                      <w:iCs/>
                      <w:smallCaps w:val="0"/>
                      <w:color w:val="000000"/>
                      <w:sz w:val="24"/>
                      <w:szCs w:val="24"/>
                      <w:bdr w:val="nil"/>
                      <w:rtl w:val="0"/>
                    </w:rPr>
                    <w:t>Defining, analyzing, and designing work</w:t>
                  </w:r>
                  <w:r>
                    <w:rPr>
                      <w:rStyle w:val="DefaultParagraphFont"/>
                      <w:rFonts w:ascii="Times New Roman" w:eastAsia="Times New Roman" w:hAnsi="Times New Roman" w:cs="Times New Roman"/>
                      <w:b w:val="0"/>
                      <w:bCs w:val="0"/>
                      <w:i w:val="0"/>
                      <w:iCs w:val="0"/>
                      <w:smallCaps w:val="0"/>
                      <w:color w:val="000000"/>
                      <w:sz w:val="24"/>
                      <w:szCs w:val="24"/>
                      <w:bdr w:val="nil"/>
                      <w:rtl w:val="0"/>
                    </w:rPr>
                    <w:t>—determining what tasks need to be done, in what order, with what skills, and how individual tasks fit together in work units. Creating high performance work groups or teams is a form of defining and designing work.</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 xml:space="preserve">2. </w:t>
                  </w:r>
                  <w:r>
                    <w:rPr>
                      <w:rStyle w:val="DefaultParagraphFont"/>
                      <w:rFonts w:ascii="Times New Roman" w:eastAsia="Times New Roman" w:hAnsi="Times New Roman" w:cs="Times New Roman"/>
                      <w:b w:val="0"/>
                      <w:bCs w:val="0"/>
                      <w:i/>
                      <w:iCs/>
                      <w:smallCaps w:val="0"/>
                      <w:color w:val="000000"/>
                      <w:sz w:val="24"/>
                      <w:szCs w:val="24"/>
                      <w:bdr w:val="nil"/>
                      <w:rtl w:val="0"/>
                    </w:rPr>
                    <w:t>Planning for recruiting and selecting the workforce</w:t>
                  </w:r>
                  <w:r>
                    <w:rPr>
                      <w:rStyle w:val="DefaultParagraphFont"/>
                      <w:rFonts w:ascii="Times New Roman" w:eastAsia="Times New Roman" w:hAnsi="Times New Roman" w:cs="Times New Roman"/>
                      <w:b w:val="0"/>
                      <w:bCs w:val="0"/>
                      <w:i w:val="0"/>
                      <w:iCs w:val="0"/>
                      <w:smallCaps w:val="0"/>
                      <w:color w:val="000000"/>
                      <w:sz w:val="24"/>
                      <w:szCs w:val="24"/>
                      <w:bdr w:val="nil"/>
                      <w:rtl w:val="0"/>
                    </w:rPr>
                    <w:t>—ensuring that people in the organization are the right people, with the right skills, at the right time, in the right place, which means sourcing, attracting, and hiring the people with the necessary skills and background.</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 xml:space="preserve">3. </w:t>
                  </w:r>
                  <w:r>
                    <w:rPr>
                      <w:rStyle w:val="DefaultParagraphFont"/>
                      <w:rFonts w:ascii="Times New Roman" w:eastAsia="Times New Roman" w:hAnsi="Times New Roman" w:cs="Times New Roman"/>
                      <w:b w:val="0"/>
                      <w:bCs w:val="0"/>
                      <w:i/>
                      <w:iCs/>
                      <w:smallCaps w:val="0"/>
                      <w:color w:val="000000"/>
                      <w:sz w:val="24"/>
                      <w:szCs w:val="24"/>
                      <w:bdr w:val="nil"/>
                      <w:rtl w:val="0"/>
                    </w:rPr>
                    <w:t>Creating a culture of a safe and healthy work environment</w:t>
                  </w:r>
                  <w:r>
                    <w:rPr>
                      <w:rStyle w:val="DefaultParagraphFont"/>
                      <w:rFonts w:ascii="Times New Roman" w:eastAsia="Times New Roman" w:hAnsi="Times New Roman" w:cs="Times New Roman"/>
                      <w:b w:val="0"/>
                      <w:bCs w:val="0"/>
                      <w:i w:val="0"/>
                      <w:iCs w:val="0"/>
                      <w:smallCaps w:val="0"/>
                      <w:color w:val="000000"/>
                      <w:sz w:val="24"/>
                      <w:szCs w:val="24"/>
                      <w:bdr w:val="nil"/>
                      <w:rtl w:val="0"/>
                    </w:rPr>
                    <w:t>—ensuring that the work environment creates a sense of well-being.</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 xml:space="preserve">4. </w:t>
                  </w:r>
                  <w:r>
                    <w:rPr>
                      <w:rStyle w:val="DefaultParagraphFont"/>
                      <w:rFonts w:ascii="Times New Roman" w:eastAsia="Times New Roman" w:hAnsi="Times New Roman" w:cs="Times New Roman"/>
                      <w:b w:val="0"/>
                      <w:bCs w:val="0"/>
                      <w:i/>
                      <w:iCs/>
                      <w:smallCaps w:val="0"/>
                      <w:color w:val="000000"/>
                      <w:sz w:val="24"/>
                      <w:szCs w:val="24"/>
                      <w:bdr w:val="nil"/>
                      <w:rtl w:val="0"/>
                    </w:rPr>
                    <w:t>Orienting,</w:t>
                  </w:r>
                  <w:r>
                    <w:rPr>
                      <w:rStyle w:val="DefaultParagraphFont"/>
                      <w:rFonts w:ascii="Times New Roman" w:eastAsia="Times New Roman" w:hAnsi="Times New Roman" w:cs="Times New Roman"/>
                      <w:b w:val="0"/>
                      <w:bCs w:val="0"/>
                      <w:i w:val="0"/>
                      <w:iCs w:val="0"/>
                      <w:smallCaps w:val="0"/>
                      <w:color w:val="000000"/>
                      <w:sz w:val="24"/>
                      <w:szCs w:val="24"/>
                      <w:bdr w:val="nil"/>
                      <w:rtl w:val="0"/>
                    </w:rPr>
                    <w:t xml:space="preserve"> </w:t>
                  </w:r>
                  <w:r>
                    <w:rPr>
                      <w:rStyle w:val="DefaultParagraphFont"/>
                      <w:rFonts w:ascii="Times New Roman" w:eastAsia="Times New Roman" w:hAnsi="Times New Roman" w:cs="Times New Roman"/>
                      <w:b w:val="0"/>
                      <w:bCs w:val="0"/>
                      <w:i/>
                      <w:iCs/>
                      <w:smallCaps w:val="0"/>
                      <w:color w:val="000000"/>
                      <w:sz w:val="24"/>
                      <w:szCs w:val="24"/>
                      <w:bdr w:val="nil"/>
                      <w:rtl w:val="0"/>
                    </w:rPr>
                    <w:t>training, and developing employees</w:t>
                  </w:r>
                  <w:r>
                    <w:rPr>
                      <w:rStyle w:val="DefaultParagraphFont"/>
                      <w:rFonts w:ascii="Times New Roman" w:eastAsia="Times New Roman" w:hAnsi="Times New Roman" w:cs="Times New Roman"/>
                      <w:b w:val="0"/>
                      <w:bCs w:val="0"/>
                      <w:i w:val="0"/>
                      <w:iCs w:val="0"/>
                      <w:smallCaps w:val="0"/>
                      <w:color w:val="000000"/>
                      <w:sz w:val="24"/>
                      <w:szCs w:val="24"/>
                      <w:bdr w:val="nil"/>
                      <w:rtl w:val="0"/>
                    </w:rPr>
                    <w:t>—providing the resources to assist employees in developing the necessary knowledge and skills to do their jobs today and in the future.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 xml:space="preserve">5. </w:t>
                  </w:r>
                  <w:r>
                    <w:rPr>
                      <w:rStyle w:val="DefaultParagraphFont"/>
                      <w:rFonts w:ascii="Times New Roman" w:eastAsia="Times New Roman" w:hAnsi="Times New Roman" w:cs="Times New Roman"/>
                      <w:b w:val="0"/>
                      <w:bCs w:val="0"/>
                      <w:i/>
                      <w:iCs/>
                      <w:smallCaps w:val="0"/>
                      <w:color w:val="000000"/>
                      <w:sz w:val="24"/>
                      <w:szCs w:val="24"/>
                      <w:bdr w:val="nil"/>
                      <w:rtl w:val="0"/>
                    </w:rPr>
                    <w:t>Managing performance</w:t>
                  </w:r>
                  <w:r>
                    <w:rPr>
                      <w:rStyle w:val="DefaultParagraphFont"/>
                      <w:rFonts w:ascii="Times New Roman" w:eastAsia="Times New Roman" w:hAnsi="Times New Roman" w:cs="Times New Roman"/>
                      <w:b w:val="0"/>
                      <w:bCs w:val="0"/>
                      <w:i w:val="0"/>
                      <w:iCs w:val="0"/>
                      <w:smallCaps w:val="0"/>
                      <w:color w:val="000000"/>
                      <w:sz w:val="24"/>
                      <w:szCs w:val="24"/>
                      <w:bdr w:val="nil"/>
                      <w:rtl w:val="0"/>
                    </w:rPr>
                    <w:t>—ensuring that there are appropriate mechanisms in place to provide feedback to employees on a regular basis.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 xml:space="preserve">6. </w:t>
                  </w:r>
                  <w:r>
                    <w:rPr>
                      <w:rStyle w:val="DefaultParagraphFont"/>
                      <w:rFonts w:ascii="Times New Roman" w:eastAsia="Times New Roman" w:hAnsi="Times New Roman" w:cs="Times New Roman"/>
                      <w:b w:val="0"/>
                      <w:bCs w:val="0"/>
                      <w:i/>
                      <w:iCs/>
                      <w:smallCaps w:val="0"/>
                      <w:color w:val="000000"/>
                      <w:sz w:val="24"/>
                      <w:szCs w:val="24"/>
                      <w:bdr w:val="nil"/>
                      <w:rtl w:val="0"/>
                    </w:rPr>
                    <w:t>Rewarding and recognizing employees</w:t>
                  </w:r>
                  <w:r>
                    <w:rPr>
                      <w:rStyle w:val="DefaultParagraphFont"/>
                      <w:rFonts w:ascii="Times New Roman" w:eastAsia="Times New Roman" w:hAnsi="Times New Roman" w:cs="Times New Roman"/>
                      <w:b w:val="0"/>
                      <w:bCs w:val="0"/>
                      <w:i w:val="0"/>
                      <w:iCs w:val="0"/>
                      <w:smallCaps w:val="0"/>
                      <w:color w:val="000000"/>
                      <w:sz w:val="24"/>
                      <w:szCs w:val="24"/>
                      <w:bdr w:val="nil"/>
                      <w:rtl w:val="0"/>
                    </w:rPr>
                    <w:t>—developing and administering pay and benefits programs that will attract and retain employees.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4"/>
                      <w:szCs w:val="24"/>
                      <w:bdr w:val="nil"/>
                      <w:rtl w:val="0"/>
                    </w:rPr>
                    <w:t>7.</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iCs/>
                      <w:smallCaps w:val="0"/>
                      <w:color w:val="000000"/>
                      <w:sz w:val="24"/>
                      <w:szCs w:val="24"/>
                      <w:bdr w:val="nil"/>
                      <w:rtl w:val="0"/>
                    </w:rPr>
                    <w:t>Relating to employees within diverse environments</w:t>
                  </w:r>
                  <w:r>
                    <w:rPr>
                      <w:rStyle w:val="DefaultParagraphFont"/>
                      <w:rFonts w:ascii="Times New Roman" w:eastAsia="Times New Roman" w:hAnsi="Times New Roman" w:cs="Times New Roman"/>
                      <w:b w:val="0"/>
                      <w:bCs w:val="0"/>
                      <w:i w:val="0"/>
                      <w:iCs w:val="0"/>
                      <w:smallCaps w:val="0"/>
                      <w:color w:val="000000"/>
                      <w:sz w:val="24"/>
                      <w:szCs w:val="24"/>
                      <w:bdr w:val="nil"/>
                      <w:rtl w:val="0"/>
                    </w:rPr>
                    <w:t>—ensuring that there are positive and constructive relations between the employees and their supervisors or managers and/or union representatives.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164. </w:t>
            </w:r>
            <w:r>
              <w:rPr>
                <w:rStyle w:val="DefaultParagraphFont"/>
                <w:rFonts w:ascii="Times New Roman" w:eastAsia="Times New Roman" w:hAnsi="Times New Roman" w:cs="Times New Roman"/>
                <w:b w:val="0"/>
                <w:bCs w:val="0"/>
                <w:i w:val="0"/>
                <w:iCs w:val="0"/>
                <w:smallCaps w:val="0"/>
                <w:color w:val="000000"/>
                <w:sz w:val="24"/>
                <w:szCs w:val="24"/>
                <w:bdr w:val="nil"/>
                <w:rtl w:val="0"/>
              </w:rPr>
              <w:t>Define the term “human capital.” Describe how it differs from other forms of capital that organizations manage. Suggest two ways in which HRM and line managers build human capital in organizations.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Human capital is the value of knowledge, skills, and capabilities of the employees of an organization. They are intangible and do not show up on the balance sheet as an asset, but they have a definite impact on the performance of an organization. Unlike buildings and machines, the organization does not own human capital; the employees themselves own it, and they take it with them if they leave an organization. To build human capital, HRM must assist managers by ensuring the best-qualified people are selected to fill vacancies. Once on board, the organization must provide training and development and other opportunities for employees to increase their skills, knowledge, and abilities on the job. Managers must provide assignments that allow for growth and development and reward employees for their increased ability to contribute to the goals of the organization.</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165. </w:t>
            </w:r>
            <w:r>
              <w:rPr>
                <w:rStyle w:val="DefaultParagraphFont"/>
                <w:rFonts w:ascii="Times New Roman" w:eastAsia="Times New Roman" w:hAnsi="Times New Roman" w:cs="Times New Roman"/>
                <w:b w:val="0"/>
                <w:bCs w:val="0"/>
                <w:i w:val="0"/>
                <w:iCs w:val="0"/>
                <w:smallCaps w:val="0"/>
                <w:color w:val="000000"/>
                <w:sz w:val="24"/>
                <w:szCs w:val="24"/>
                <w:bdr w:val="nil"/>
                <w:rtl w:val="0"/>
              </w:rPr>
              <w:t>List six competitive challenges faced by Canadian organizations. Describe and give an example of any one of the six challenges faced by an organization you are familiar with. Discuss how this challenge might affect managing the organization’s workforce. What is the impact on HRM and/or line managers?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six challenges are: global economy, changes in firms and business sectors, technology and quality, sustainability, developing human capital and talent management, and demographic and employee items.</w:t>
                  </w:r>
                  <w:r>
                    <w:rPr>
                      <w:rStyle w:val="DefaultParagraphFont"/>
                      <w:rFonts w:ascii="Times New Roman" w:eastAsia="Times New Roman" w:hAnsi="Times New Roman" w:cs="Times New Roman"/>
                      <w:b w:val="0"/>
                      <w:bCs w:val="0"/>
                      <w:i w:val="0"/>
                      <w:iCs w:val="0"/>
                      <w:smallCaps w:val="0"/>
                      <w:color w:val="000000"/>
                      <w:sz w:val="24"/>
                      <w:szCs w:val="24"/>
                      <w:bdr w:val="nil"/>
                      <w:rtl w:val="0"/>
                    </w:rPr>
                    <w:br/>
                  </w:r>
                  <w:r>
                    <w:rPr>
                      <w:rStyle w:val="DefaultParagraphFont"/>
                      <w:rFonts w:ascii="Times New Roman" w:eastAsia="Times New Roman" w:hAnsi="Times New Roman" w:cs="Times New Roman"/>
                      <w:b w:val="0"/>
                      <w:bCs w:val="0"/>
                      <w:i w:val="0"/>
                      <w:iCs w:val="0"/>
                      <w:smallCaps w:val="0"/>
                      <w:color w:val="000000"/>
                      <w:sz w:val="24"/>
                      <w:szCs w:val="24"/>
                      <w:bdr w:val="nil"/>
                      <w:rtl w:val="0"/>
                    </w:rPr>
                    <w:br/>
                  </w:r>
                  <w:r>
                    <w:rPr>
                      <w:rStyle w:val="DefaultParagraphFont"/>
                      <w:rFonts w:ascii="Times New Roman" w:eastAsia="Times New Roman" w:hAnsi="Times New Roman" w:cs="Times New Roman"/>
                      <w:b w:val="0"/>
                      <w:bCs w:val="0"/>
                      <w:i w:val="0"/>
                      <w:iCs w:val="0"/>
                      <w:smallCaps w:val="0"/>
                      <w:color w:val="000000"/>
                      <w:sz w:val="24"/>
                      <w:szCs w:val="24"/>
                      <w:bdr w:val="nil"/>
                      <w:rtl w:val="0"/>
                    </w:rPr>
                    <w:t>One example: Globalization is the moving of local or regional business into the global marketplace. When managers start to “go global,” they have to balance a complicated set of issues related to different geographies, cultures, laws, and business practices. Human resources issues underlie each of these concerns and include such things as identifying capable expatriate managers who live and work overseas, designing training programs and development opportunities to enhance the managers’ understanding of foreign cultures and work practices, and adjusting compensation plans to ensure that pay schemes are fair and equitable across individuals in different regions with different costs of living. An example is BlackBerry a leading designer, manufacturer and marketer of innovative wireless solutions for the worldwide mobile communications market. They have 500 carriers in 170 countries, with products in almost 30 languages.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166. </w:t>
            </w:r>
            <w:r>
              <w:rPr>
                <w:rStyle w:val="DefaultParagraphFont"/>
                <w:rFonts w:ascii="Times New Roman" w:eastAsia="Times New Roman" w:hAnsi="Times New Roman" w:cs="Times New Roman"/>
                <w:b w:val="0"/>
                <w:bCs w:val="0"/>
                <w:i w:val="0"/>
                <w:iCs w:val="0"/>
                <w:smallCaps w:val="0"/>
                <w:color w:val="000000"/>
                <w:sz w:val="24"/>
                <w:szCs w:val="24"/>
                <w:bdr w:val="nil"/>
                <w:rtl w:val="0"/>
              </w:rPr>
              <w:t>For both male and female, younger and older workers, balancing the demands of family and work present significant challenges. Proactive human resource practitioners are responding to their employees’ concerns and needs by providing “family-friendly” policies and practices. Describe one “family-friendly” program and/or policy and its potential impact on employee health and/or retention.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Work and family issues are connected in social, economic, and psychological ways. “Family-friendly” HR policies may include flexible work schedules, daycare, part-time work, job sharing, maternity leave, parental leave, executive transfers, spousal involvement in career planning, assistance with family problems, and telecommuting. An increasing number of older workers plan to continue working part-time in their later years with very few planning to work full-time. More employees are becoming responsible for the care of aging parents. There is an increasing range of alternative employment forms that provide employees with ways to bring more balance into their daily lives.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167. </w:t>
            </w:r>
            <w:r>
              <w:rPr>
                <w:rStyle w:val="DefaultParagraphFont"/>
                <w:rFonts w:ascii="Times New Roman" w:eastAsia="Times New Roman" w:hAnsi="Times New Roman" w:cs="Times New Roman"/>
                <w:b w:val="0"/>
                <w:bCs w:val="0"/>
                <w:i w:val="0"/>
                <w:iCs w:val="0"/>
                <w:smallCaps w:val="0"/>
                <w:color w:val="000000"/>
                <w:sz w:val="24"/>
                <w:szCs w:val="24"/>
                <w:bdr w:val="nil"/>
                <w:rtl w:val="0"/>
              </w:rPr>
              <w:t>Define strategic HRM and how it is linked to an organization’s business strategy. Provide an example.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Strategic HRM is identifying the key HR processes and linking those to the overall business strategy. HR strategies link the organization’s strategic plans and HR practices. For example, the expansion of a mining company would be supported with HR practices such as health, safety, and environmental (HSE) training and a particular focus on human resource planning, job analysis (descriptions), recruitment, and selection. The organization’s strategy on HSE is integrated with all the HR processes, one of which is the selection process (i.e., hiring based on HSE experience and skills).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168. 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relationship between the line manager and the HR practitioner?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Managing people depends on effective leaders (supervisors and line managers). The leader is the link between the employee and the organization. Therefore, the leader must have a thorough knowledge and understanding of contemporary HRM and how these practices influence the output of any organization. Managers and employees themselves are ultimately responsible for making the organization successful. All line managers are people managers, not the HR professional or HR unit. It is through the effective leadership of the line manager or supervisor that the talent or intellectual capital of the organization is enhanced.</w:t>
                  </w:r>
                </w:p>
              </w:tc>
            </w:tr>
          </w:tbl>
          <w:p/>
        </w:tc>
      </w:tr>
    </w:tbl>
    <w:p>
      <w:pPr>
        <w:bidi w:val="0"/>
        <w:spacing w:after="75"/>
        <w:jc w:val="left"/>
      </w:pPr>
    </w:p>
    <w:p>
      <w:pPr>
        <w:bidi w:val="0"/>
        <w:spacing w:after="75"/>
        <w:jc w:val="left"/>
      </w:pPr>
    </w:p>
    <w:sectPr>
      <w:headerReference w:type="default" r:id="rId5"/>
      <w:footerReference w:type="default" r:id="rId6"/>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val="0"/>
        <w:bCs w:val="0"/>
        <w:color w:val="000000"/>
        <w:sz w:val="26"/>
        <w:szCs w:val="26"/>
        <w:bdr w:val="nil"/>
        <w:rtl w:val="0"/>
      </w:rPr>
      <w:t>Chapter 1 - Exploring Why HRM Matters to All Employees</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1 - Exploring Why HRM Matters to All Employees</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