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Preproduction services of a value chain include warranty and claim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value ratio for a good or service is high, the good or service is perceived favorably by customers.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A pair of running shoes is an example of a durable good.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The intangible nature of a service makes it difficult to keep a competitor from copying a service encounter design.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Vehicles, furniture, and dishwashers are examples of nondurable goods.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The higher the customer participation in service processes, the more certainty a firm has with respect to service time and capacity.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A process invariably resides within a department or traditional management function.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Proportional increases or decreases in the perceived benefits and the price of a product result in no net change in the value of the product.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A gracious welcome by an employee at the hotel check-in counter is an example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predictive analytics.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service blueprint.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moment of truth.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A _____ is a sequence of activities that is intended to create a certain result, such as a physical good, a service, or information.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0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process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matrix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variant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task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customer benefit packages,__________are those that are not essential to the primary service, but enhance 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core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tertiary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peripheral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central services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goods-producing processes?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6"/>
              <w:gridCol w:w="80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use employees as a substitute for physical inventory.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require extensive customer participation in service creation and delivery.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require more flexibility and adaptation to special circumstances than service processes.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mechanistic and controllable because of the lack of customer participation.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Building a high-performing organization with a capable leadership and workforce is an example of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political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sustainability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service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require good human interaction skills and strong cross-selling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perform mechanized and rigid processes.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have little or no interaction with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rely more on hard technology than soft technology to perform 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Identify a difference between goods and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Goods can be stored as physical inventory, whereas services cannot be stored as physical inventory.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Goods-producing firms rely solely on soft technology, whereas service-providing firms rely solely on hard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demand for goods cannot be predicted, whereas the demand for services can be easily predicted.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Customers directly participate in goods-producing activities, whereas customers do not participate in service-providing activities.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A__________is one that does not quickly wear out and typically lasts at least three years.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durable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soft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consumer packaged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fast-moving consumer good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__________refers to raw materials, work-in-process, or finished goods that are maintained to support production or satisfy customer demand.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Throughput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variant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subsidy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__________is an example of a nondurable good.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airplane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Software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Furniture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dishwasher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Predictive analytics is used by organizations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1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analyze business policies through visual representations.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identify the best decisions for a particular situation.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understand past and current performance.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envisage the future by detecting patterns and relationships in data.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__________is an organization's commitment to maintain healthy communities and improve the quality of life.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Political sustainability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A__________is one that is no longer useful once it's used, or lasts for less than three years.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heavy-duty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nondurable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hard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slow-moving consumer good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goods?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Goods-producing industries rely on machines and hard technology to perform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Goods-producing employees require stronger behavioral skills than physical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demand for goods is more difficult to predict than the demand for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Durable goods are those that are no longer useful once they are used.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operations management (OM)?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0"/>
              <w:gridCol w:w="80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application of the concepts and methods of OM is limited to the technology industry.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OM is the only function by which managers can directly affect the value provided to all stakeholders.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activities involved in OM focus on creating value solely for external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OM and its principles are exclusively applicable to firms that produce tangible products.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Ensuring consumer safety in using goods and services is an example of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political 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sustainability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__________is a key activity performed by operations managers that involves deciding the best way to assign people to work tasks and responsibilities.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Forecasting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Process design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Job design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Reengineering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service facilities?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need to be in close proximity to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store their services as physical inventory.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require employees with stronger technical skills than behavioral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rely more on hard technology than soft technology to perform 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Purchasing is a key activity performed by operations managers that involves: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1"/>
              <w:gridCol w:w="80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determining when resources such as employees and equipment should be assigned to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using technology to improve productivity and respond faster to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coordinating the acquisition of materials, supplies,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ensuring that goods, services, and processes will meet customer expectations and requirements.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a value chain?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pre- and postservice framework of a value chain emphasizes that service is a critical component of traditional manufacturing processes.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input-output framework of a value chain suggests that the value chain begins with inputs from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value chain solely focuses on the operations function of an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value chain is narrower in scope than a supply chain.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 encounter design is a key activity performed by operations managers that involves: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5"/>
              <w:gridCol w:w="80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managing the flow of materials, information, people, and money from suppliers to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ensuring that the right amount of resources is available when needed.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predicting the future demand for raw materials, finished goods, and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determining how to recover from service upsets.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A__________is a network of facilities and processes that describes the flow of materials, finished goods, services, information, and financial transactions from suppliers, through the facilities and processes that create goods and services, and those that deliver them to the customer.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product-process matrix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 life cycle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value chain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 cycle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Jason and his friend went to a coffee shop. They ordered two cappuccinos and received a complimentary chocolate waffle and cookie along with their order. In the context of a customer benefit package (CBP), the chocolate waffle and the cookie are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intangible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core offerings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peripheral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primary goods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In order to increase value, an organization must: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perceived benefits while decreasing actual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both perceived benefits and price or cost proportionally.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 both perceived benefits and price or cost proportionally.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 price or cost while holding perceived benefits constant.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North Zone Bank gives all its customers a complimentary credit card along with a custom-made wallet when they open an account with the bank. The credit card and the wallet are examples of _____ offered by the bank.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peripheral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core offerings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intangible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primary goods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defined as the perception of the benefits associated with a good, service, or bundle of goods and services in relation to what buyers are willing to pay for them.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Turnover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Revenue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example of a general management process in a business?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Research and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Inventory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Technology acquisition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the pre- and postproduction services perspective of a value chain, which of the following statements is true of preproduction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focus on gaining a customer.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include on-site installation and application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focus solely on keeping an existing customer.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include recycling and remanufacturing initiatives.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__________are warehouses that act as intermediaries between factories and customers, shipping directly to customers or to retail stores where products are made available to customers.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Production centers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Distribution centers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Cost centers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Business recovery centers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similarity between goods and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7"/>
              <w:gridCol w:w="80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can be standardized for the mass market or customized to individual needs.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use physical inventory as a buffer for fluctuations in demand.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require customers to participate extensively in the creation and delivery processes.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can be protected by patents owing to their tangible nature.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example of a primary service?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cooling provided by an air conditioner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customer service hotline of an electronics company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pen drive given along with a laptop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antivirus program given along with a smartphone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can be classified as a support process in a business?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 manufacturing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Technology acquisition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Order shipment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the pre- and postproduction services perspective of a value chain, which of the following statements is true of postproduction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focus solely on gaining new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include contract negotiations.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focus on keeping existing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include good and service guarantees.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A__________is a customer benefit package (CBP) feature that departs from the standard CBP and is normally location specific or firm specific.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bottleneck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peripheral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core product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variant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Jane is planning to go on a camping trip. She purchases a bottle of mineral water, a pack of biscuits, a small tube of toothpaste, and a toothbrush from the supermarket near her house. The items that Jane has purchased from the supermarket are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hard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durable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nondurable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intangible goods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sustainability?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Sustainability practices lead to better public perception.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Sustainability practices are limited to service-providing firms.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use of sustainable technology reduces short-term operational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application of sustainable technology is limited to the agriculture industry.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__________refers to an organization's ability to strategically address current business needs and successfully develop a long-term strategy that embraces opportunities and manages risk for all products, systems, supply chains, and processes to preserve resources for future generations.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Scalability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Scheduling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Forecasting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the pre- and postproduction services perspective of a value chain, which of the following are postproduction services of a value chain?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Purchasing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Recycling and remanufacturing initiatives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Contract negotiations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 and service guarantees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When business analytics is used to understand past and current performance, it is called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 analytics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descriptive analytics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predictive analytics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prescriptive analytics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defined as the science and art of ensuring that goods and services are created and delivered successfully to customers.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Communications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Network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Security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strike w:val="0"/>
        <w:color w:val="000000"/>
        <w:sz w:val="22"/>
        <w:szCs w:val="22"/>
        <w:u w:val="single"/>
        <w:bdr w:val="nil"/>
        <w:rtl w:val="0"/>
      </w:rPr>
      <w:t>Chapter 01: Operations Management and Value Chains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Operations Management and Value Chains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