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4.3.0.0 -->
  <w:background w:color="ffffff">
    <v:background id="_x0000_s1025" filled="t" fillcolor="white"/>
  </w:background>
  <w:body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Define the following terms: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a. science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b. chemistry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916"/>
              <w:gridCol w:w="772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a. Science - a framework for gaining and organizing knowledge. It is a procedure for processing and understanding certain information.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br/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b. Chemistry - the science that deals with the matter of the universe and the changes it can undergo.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Define the following terms:</w:t>
            </w:r>
          </w:p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a. Scientific method</w:t>
            </w:r>
          </w:p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b. Natural law</w:t>
            </w:r>
          </w:p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c. Hypothesis</w:t>
            </w:r>
          </w:p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d. Theory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916"/>
              <w:gridCol w:w="772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a. Scientific method - 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The process that lies at the center of scientific inquiry.</w:t>
                  </w:r>
                </w:p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 xml:space="preserve">b. Natural law - 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A statement that describes an observed behavior.</w:t>
                  </w:r>
                </w:p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 xml:space="preserve">c. Hypothesis - 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A possible explanation for an observation.</w:t>
                  </w:r>
                </w:p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 xml:space="preserve">d. Theory - 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A set of tested hypotheses that gives an overall explanation of some part of nature.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 xml:space="preserve">Which of the following is </w:t>
            </w:r>
            <w:r>
              <w:rPr>
                <w:rStyle w:val="DefaultParagraphFont"/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not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 xml:space="preserve"> a step in the scientific method?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77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Make an observation.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Formulate a hypothesis.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Perform an experiment.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Change results to agree with your hypothesis.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Develop a theory (or model).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A __________ is a summary of observed behavior, and a __________ is an explanation of behavior.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2793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law, measurement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theory, scientific method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theory, law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law, theory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hypothesis, theory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Generally, observed behavior that can be formulated into a statement, sometimes mathematical in nature, is called a(n)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167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observation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measurement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theory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natural law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experiment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The statement “The total mass of materials is not affected by a chemical change in the materials” is called a(n) _____.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167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observation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measurement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theory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natural law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experiment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7. 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A set of tested hypotheses that gives an overall explanation of some part of nature, is called a(n)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167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observation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measurement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theory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natural law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experiment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8. 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Something done to test a hypothesis that produces new observations is called a(n)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167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observation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measurement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theory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natural law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experiment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9. 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A quantitative observation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46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contains a number and a unit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does not contain a number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always makes a comparison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must be obtained through experimentation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is none of these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10. 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4"/>
                <w:szCs w:val="24"/>
                <w:bdr w:val="nil"/>
                <w:rtl w:val="0"/>
              </w:rPr>
              <w:t>Which of the following is an example of a quantitative observation?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539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The piece of metal is longer than the piece of wood.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Solution 1 is much darker than solution 2.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The liquid in beaker A is blue.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The temperature of the liquid is 60 °C.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4"/>
                      <w:szCs w:val="24"/>
                      <w:bdr w:val="nil"/>
                      <w:rtl w:val="0"/>
                    </w:rPr>
                    <w:t>Both a and d are quantitative observations.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p>
      <w:pPr>
        <w:bidi w:val="0"/>
        <w:spacing w:after="75"/>
        <w:jc w:val="left"/>
      </w:pPr>
    </w:p>
    <w:sectPr>
      <w:headerReference w:type="default" r:id="rId4"/>
      <w:footerReference w:type="default" r:id="rId5"/>
      <w:pgMar w:top="720" w:right="720" w:bottom="720" w:left="720" w:header="720" w:footer="72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/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5465"/>
      <w:gridCol w:w="5315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4500" w:type="pct"/>
          <w:tcBorders>
            <w:top w:val="nil"/>
            <w:left w:val="nil"/>
            <w:bottom w:val="nil"/>
            <w:right w:val="nil"/>
          </w:tcBorders>
        </w:tcPr>
        <w:p>
          <w:pPr>
            <w:bidi w:val="0"/>
          </w:pPr>
          <w:r>
            <w:rPr>
              <w:rStyle w:val="DefaultParagraphFont"/>
              <w:b w:val="0"/>
              <w:bCs w:val="0"/>
              <w:i/>
              <w:iCs/>
              <w:sz w:val="16"/>
              <w:szCs w:val="16"/>
              <w:bdr w:val="nil"/>
              <w:rtl w:val="0"/>
            </w:rPr>
            <w:t>Copyright Cengage Learning. Powered by Cognero.</w:t>
          </w:r>
        </w:p>
      </w:tc>
      <w:tc>
        <w:tcPr>
          <w:tcW w:w="4500" w:type="pct"/>
          <w:tcBorders>
            <w:top w:val="nil"/>
            <w:left w:val="nil"/>
            <w:bottom w:val="nil"/>
            <w:right w:val="nil"/>
          </w:tcBorders>
        </w:tcPr>
        <w:p>
          <w:pPr>
            <w:bidi w:val="0"/>
            <w:jc w:val="right"/>
          </w:pPr>
          <w:r>
            <w:rPr>
              <w:rStyle w:val="DefaultParagraphFont"/>
              <w:b w:val="0"/>
              <w:bCs w:val="0"/>
              <w:sz w:val="16"/>
              <w:szCs w:val="16"/>
              <w:bdr w:val="nil"/>
              <w:rtl w:val="0"/>
            </w:rPr>
            <w:t>Page </w:t>
          </w:r>
          <w:r>
            <w:fldChar w:fldCharType="begin"/>
          </w:r>
          <w:r>
            <w:instrText>PAGE</w:instrText>
          </w:r>
          <w:r>
            <w:fldChar w:fldCharType="separate"/>
          </w:r>
          <w:r>
            <w:fldChar w:fldCharType="end"/>
          </w:r>
        </w:p>
      </w:tc>
    </w:tr>
  </w:tbl>
  <w:p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800" w:type="dxa"/>
      <w:tblBorders>
        <w:top w:val="nil"/>
        <w:left w:val="nil"/>
        <w:bottom w:val="nil"/>
        <w:right w:val="nil"/>
        <w:insideH w:val="nil"/>
        <w:insideV w:val="nil"/>
      </w:tblBorders>
      <w:tblCellMar>
        <w:top w:w="0" w:type="dxa"/>
        <w:left w:w="0" w:type="dxa"/>
        <w:bottom w:w="0" w:type="dxa"/>
        <w:right w:w="0" w:type="dxa"/>
      </w:tblCellMar>
    </w:tblPr>
    <w:tblGrid>
      <w:gridCol w:w="5226"/>
      <w:gridCol w:w="3484"/>
      <w:gridCol w:w="2090"/>
    </w:tblGrid>
    <w:tr>
      <w:tblPrEx>
        <w:tblW w:w="10800" w:type="dxa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2250" w:type="pct"/>
          <w:noWrap w:val="0"/>
          <w:tcMar>
            <w:top w:w="0" w:type="dxa"/>
            <w:left w:w="0" w:type="dxa"/>
            <w:bottom w:w="0" w:type="dxa"/>
            <w:right w:w="0" w:type="dxa"/>
          </w:tcMar>
          <w:vAlign w:val="top"/>
        </w:tcPr>
        <w:tbl>
          <w:tblPr>
            <w:tblW w:w="5000" w:type="pct"/>
            <w:jc w:val="left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CellMar>
              <w:top w:w="0" w:type="dxa"/>
              <w:left w:w="0" w:type="dxa"/>
              <w:bottom w:w="0" w:type="dxa"/>
              <w:right w:w="0" w:type="dxa"/>
            </w:tblCellMar>
          </w:tblPr>
          <w:tblGrid>
            <w:gridCol w:w="589"/>
            <w:gridCol w:w="4637"/>
          </w:tblGrid>
          <w:tr>
            <w:tblPrEx>
              <w:tblW w:w="5000" w:type="pct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Ex>
            <w:trPr>
              <w:jc w:val="left"/>
            </w:trPr>
            <w:tc>
              <w:tcPr>
                <w:tcW w:w="15" w:type="dxa"/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Name:</w:t>
                </w:r>
              </w:p>
            </w:tc>
            <w:tc>
              <w:tcPr>
                <w:tcBorders>
                  <w:bottom w:val="single" w:sz="6" w:space="0" w:color="000000"/>
                </w:tcBorders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</w:t>
                </w:r>
              </w:p>
            </w:tc>
          </w:tr>
        </w:tbl>
        <w:p/>
      </w:tc>
      <w:tc>
        <w:tcPr>
          <w:tcW w:w="1500" w:type="pct"/>
          <w:noWrap w:val="0"/>
          <w:tcMar>
            <w:top w:w="0" w:type="dxa"/>
            <w:left w:w="0" w:type="dxa"/>
            <w:bottom w:w="0" w:type="dxa"/>
            <w:right w:w="0" w:type="dxa"/>
          </w:tcMar>
          <w:vAlign w:val="top"/>
        </w:tcPr>
        <w:tbl>
          <w:tblPr>
            <w:tblW w:w="5000" w:type="pct"/>
            <w:jc w:val="left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CellMar>
              <w:top w:w="0" w:type="dxa"/>
              <w:left w:w="0" w:type="dxa"/>
              <w:bottom w:w="0" w:type="dxa"/>
              <w:right w:w="0" w:type="dxa"/>
            </w:tblCellMar>
          </w:tblPr>
          <w:tblGrid>
            <w:gridCol w:w="556"/>
            <w:gridCol w:w="2928"/>
          </w:tblGrid>
          <w:tr>
            <w:tblPrEx>
              <w:tblW w:w="5000" w:type="pct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Ex>
            <w:trPr>
              <w:jc w:val="left"/>
            </w:trPr>
            <w:tc>
              <w:tcPr>
                <w:tcW w:w="15" w:type="dxa"/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Class:</w:t>
                </w:r>
              </w:p>
            </w:tc>
            <w:tc>
              <w:tcPr>
                <w:tcBorders>
                  <w:bottom w:val="single" w:sz="6" w:space="0" w:color="000000"/>
                </w:tcBorders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</w:t>
                </w:r>
              </w:p>
            </w:tc>
          </w:tr>
        </w:tbl>
        <w:p/>
      </w:tc>
      <w:tc>
        <w:tcPr>
          <w:tcW w:w="900" w:type="pct"/>
          <w:noWrap w:val="0"/>
          <w:tcMar>
            <w:top w:w="0" w:type="dxa"/>
            <w:left w:w="0" w:type="dxa"/>
            <w:bottom w:w="0" w:type="dxa"/>
            <w:right w:w="0" w:type="dxa"/>
          </w:tcMar>
          <w:vAlign w:val="top"/>
        </w:tcPr>
        <w:tbl>
          <w:tblPr>
            <w:tblW w:w="5000" w:type="pct"/>
            <w:jc w:val="left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CellMar>
              <w:top w:w="0" w:type="dxa"/>
              <w:left w:w="0" w:type="dxa"/>
              <w:bottom w:w="0" w:type="dxa"/>
              <w:right w:w="0" w:type="dxa"/>
            </w:tblCellMar>
          </w:tblPr>
          <w:tblGrid>
            <w:gridCol w:w="478"/>
            <w:gridCol w:w="1612"/>
          </w:tblGrid>
          <w:tr>
            <w:tblPrEx>
              <w:tblW w:w="5000" w:type="pct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Ex>
            <w:trPr>
              <w:jc w:val="left"/>
            </w:trPr>
            <w:tc>
              <w:tcPr>
                <w:tcW w:w="15" w:type="dxa"/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Date:</w:t>
                </w:r>
              </w:p>
            </w:tc>
            <w:tc>
              <w:tcPr>
                <w:tcBorders>
                  <w:bottom w:val="single" w:sz="6" w:space="0" w:color="000000"/>
                </w:tcBorders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</w:t>
                </w:r>
              </w:p>
            </w:tc>
          </w:tr>
        </w:tbl>
        <w:p/>
      </w:tc>
    </w:tr>
  </w:tbl>
  <w:p>
    <w:pPr>
      <w:bidi w:val="0"/>
    </w:pPr>
    <w:r>
      <w:br/>
    </w:r>
    <w:r>
      <w:rPr>
        <w:rStyle w:val="DefaultParagraphFont"/>
        <w:rFonts w:ascii="Times New Roman" w:eastAsia="Times New Roman" w:hAnsi="Times New Roman" w:cs="Times New Roman"/>
        <w:b w:val="0"/>
        <w:bCs w:val="0"/>
        <w:color w:val="000000"/>
        <w:sz w:val="26"/>
        <w:szCs w:val="26"/>
        <w:bdr w:val="nil"/>
        <w:rtl w:val="0"/>
      </w:rPr>
      <w:t>Chapter 01 - Chemistry: An Introduction</w:t>
    </w:r>
  </w:p>
  <w:p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isplayBackgroundShape/>
  <w:defaultTabStop w:val="720"/>
  <w:noPunctuationKerning/>
  <w:characterSpacingControl w:val="doNotCompress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BCE"/>
    <w:pPr>
      <w:spacing w:before="0" w:beforeAutospacing="0" w:after="0" w:afterAutospacing="0"/>
    </w:pPr>
    <w:rPr>
      <w:rFonts w:ascii="Arial" w:eastAsia="Arial" w:hAnsi="Arial" w:cs="Arial"/>
      <w:sz w:val="16"/>
      <w:szCs w:val="24"/>
      <w:bdr w:val="nil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rFonts w:ascii="Times New Roman" w:eastAsia="Times New Roman" w:hAnsi="Times New Roman" w:cs="Times New Roman"/>
      <w:b/>
      <w:bCs/>
      <w:i w:val="0"/>
      <w:kern w:val="32"/>
      <w:sz w:val="48"/>
      <w:szCs w:val="48"/>
      <w:bdr w:val="nil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Times New Roman" w:eastAsia="Times New Roman" w:hAnsi="Times New Roman" w:cs="Times New Roman"/>
      <w:b/>
      <w:bCs/>
      <w:i w:val="0"/>
      <w:iCs/>
      <w:sz w:val="36"/>
      <w:szCs w:val="36"/>
      <w:bdr w:val="nil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Times New Roman" w:eastAsia="Times New Roman" w:hAnsi="Times New Roman" w:cs="Times New Roman"/>
      <w:b/>
      <w:bCs/>
      <w:i w:val="0"/>
      <w:sz w:val="28"/>
      <w:szCs w:val="28"/>
      <w:bdr w:val="nil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i w:val="0"/>
      <w:sz w:val="24"/>
      <w:szCs w:val="24"/>
      <w:bdr w:val="nil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 w:val="0"/>
      <w:iCs/>
      <w:sz w:val="20"/>
      <w:szCs w:val="20"/>
      <w:bdr w:val="nil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rFonts w:ascii="Times New Roman" w:eastAsia="Times New Roman" w:hAnsi="Times New Roman" w:cs="Times New Roman"/>
      <w:b/>
      <w:bCs/>
      <w:i w:val="0"/>
      <w:sz w:val="16"/>
      <w:szCs w:val="16"/>
      <w:bdr w:val="nil"/>
    </w:rPr>
  </w:style>
  <w:style w:type="character" w:default="1" w:styleId="DefaultParagraphFont">
    <w:name w:val="Default Paragraph Font"/>
    <w:semiHidden/>
  </w:style>
  <w:style w:type="paragraph" w:customStyle="1" w:styleId="questionContentItem">
    <w:name w:val="questionContentItem"/>
    <w:basedOn w:val="Normal"/>
    <w:pPr/>
    <w:rPr>
      <w:bdr w:val="nil"/>
    </w:rPr>
  </w:style>
  <w:style w:type="paragraph" w:customStyle="1" w:styleId="p">
    <w:name w:val="p"/>
    <w:basedOn w:val="Normal"/>
    <w:pPr>
      <w:spacing w:before="0" w:beforeAutospacing="0" w:after="0" w:afterAutospacing="0"/>
    </w:pPr>
    <w:rPr>
      <w:bdr w:val="nil"/>
    </w:rPr>
  </w:style>
  <w:style w:type="table" w:customStyle="1" w:styleId="questionMetaData">
    <w:name w:val="questionMetaData"/>
    <w:tblPr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>Cengage Learning Testing, Powered by Cognero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01 - Chemistry: An Introduction</dc:title>
  <dc:creator>Mohammed Mattar</dc:creator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structor ID">
    <vt:lpwstr>GE2TONZYHE2TOOBY</vt:lpwstr>
  </property>
</Properties>
</file>