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14.3.0.0 -->
  <w:background w:color="ffffff">
    <v:background id="_x0000_s1025" filled="t" fillcolor="white"/>
  </w:background>
  <w:body>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these statements does NOT apply to the study of physiology?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95"/>
              <w:gridCol w:w="804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identifying the location of the stomach and how it is related to the location of the pancreas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describing the factors that affect cardiac output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describing the process by which nerve impulses are transmitted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explaining how the hormone thyroxin is synthesized in the thyroid glands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one of these pairs is correctly matched?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87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anatomy/body function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bacteria/multicellular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organs/one primary tissue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physiology/body function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 following is a mechanistic rather than a teleological explanation of a physiological phenomenon?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92"/>
              <w:gridCol w:w="804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person breathes to obtain oxygen.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person sweats to cool off.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person’s stomach secretes digestive juices because it is stimulated by the nervous system.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person’s heart beats to pump blood.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one of these sequences represents the hierarchy of biological organization?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87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cell, organ, tissue, system, organism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cell, tissue, organ, system, organism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tissue, cell, system, organism, organ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tissue, cell, organism, system, organ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progression represents the hierarchy of organization, from simplest to more complex?</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09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atom, cell, tissue, organ, system, organism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tissue, cell, system, organism, organ, body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system, atom, cell, organ, tissue, organism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atom, molecule, compound, cell, body, organism</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these types of tissues uses the terminology “smooth”?</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04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connective tissue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epithelial tissue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glandular tissue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muscle tissue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these tissues can be found on the outer layer of the skin?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43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connective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endocrine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epithelial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muscle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8. </w:t>
            </w:r>
            <w:r>
              <w:rPr>
                <w:rStyle w:val="DefaultParagraphFont"/>
                <w:rFonts w:ascii="Times New Roman" w:eastAsia="Times New Roman" w:hAnsi="Times New Roman" w:cs="Times New Roman"/>
                <w:b w:val="0"/>
                <w:bCs w:val="0"/>
                <w:i w:val="0"/>
                <w:iCs w:val="0"/>
                <w:smallCaps w:val="0"/>
                <w:color w:val="000000"/>
                <w:sz w:val="24"/>
                <w:szCs w:val="24"/>
                <w:bdr w:val="nil"/>
                <w:rtl w:val="0"/>
              </w:rPr>
              <w:t>What type of tissue consists of cells specialized for transmitting messages?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43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connective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muscle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bone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nervous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9. </w:t>
            </w:r>
            <w:r>
              <w:rPr>
                <w:rStyle w:val="DefaultParagraphFont"/>
                <w:rFonts w:ascii="Times New Roman" w:eastAsia="Times New Roman" w:hAnsi="Times New Roman" w:cs="Times New Roman"/>
                <w:b w:val="0"/>
                <w:bCs w:val="0"/>
                <w:i w:val="0"/>
                <w:iCs w:val="0"/>
                <w:smallCaps w:val="0"/>
                <w:color w:val="000000"/>
                <w:sz w:val="24"/>
                <w:szCs w:val="24"/>
                <w:bdr w:val="nil"/>
                <w:rtl w:val="0"/>
              </w:rPr>
              <w:t>Epithelial tissue is organized into which of the two general types of structures?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97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cells and cell walls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epithelial sheets and secretory glands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ducts and nuclei</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protective and absorptive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these statements is characteristic of connective tissue?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18"/>
              <w:gridCol w:w="80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 has relatively few cells dispersed within an abundance of extracellular matrix.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 has no blood vessels.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 covers various parts of the body.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 is usually found in the walls of hollow cavities.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 following statements does NOT apply to connective tissue?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28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 includes bone.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 includes blood.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Elastin can be found in its extracellular material.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 forms coverings and linings of the body cavities.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 following is a type of connective tissue?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45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exocrine glands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endocrine glands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blood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smooth muscle tissue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13. </w:t>
            </w:r>
            <w:r>
              <w:rPr>
                <w:rStyle w:val="DefaultParagraphFont"/>
                <w:rFonts w:ascii="Times New Roman" w:eastAsia="Times New Roman" w:hAnsi="Times New Roman" w:cs="Times New Roman"/>
                <w:b w:val="0"/>
                <w:bCs w:val="0"/>
                <w:i w:val="0"/>
                <w:iCs w:val="0"/>
                <w:smallCaps w:val="0"/>
                <w:color w:val="000000"/>
                <w:sz w:val="24"/>
                <w:szCs w:val="24"/>
                <w:bdr w:val="nil"/>
                <w:rtl w:val="0"/>
              </w:rPr>
              <w:t>What kind of glands secrete through ducts to the outside of the body (or cavity open to the outside)?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42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endocrine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embryonic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external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exocrine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 following are two examples of exocrine glands?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41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sweat glands and glands that secrete digestive juices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mammary glands and the pancreas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 bladder and the kidneys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thyroid gland and sweat glands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these statements describes endocrine glands?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10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They consist of ducts.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They secrete hormones internally into the blood capillaries.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They are derived from connective tissue.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They include the salivary glands.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these statements describes the internal environment?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18"/>
              <w:gridCol w:w="80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 consists of intracellular fluid.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 is in direct contact with the body’s cells and consists of the extracellular fluid.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 is inside the body but not in direct contact with the body’s cells.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 is outside of the body and keeps the fluid volume in unchanging composition.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17. </w:t>
            </w:r>
            <w:r>
              <w:rPr>
                <w:rStyle w:val="DefaultParagraphFont"/>
                <w:rFonts w:ascii="Times New Roman" w:eastAsia="Times New Roman" w:hAnsi="Times New Roman" w:cs="Times New Roman"/>
                <w:b w:val="0"/>
                <w:bCs w:val="0"/>
                <w:i w:val="0"/>
                <w:iCs w:val="0"/>
                <w:smallCaps w:val="0"/>
                <w:color w:val="000000"/>
                <w:sz w:val="24"/>
                <w:szCs w:val="24"/>
                <w:bdr w:val="nil"/>
                <w:rtl w:val="0"/>
              </w:rPr>
              <w:t>What type of fluid resides within cells?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59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intracellular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interstitial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extracellular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plasma</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18. 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these statements describes stem cells?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3"/>
              <w:gridCol w:w="803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They are well-differentiated embryonic cells that may reproduce just one time.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They may reproduce just one time and cannot be readily grown.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Their daughter cells may differentiate into a number of different specialized cell types.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They cannot be readily grown unless they are already specialized cell types.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19. 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these systems mainly distributes nutrients and oxygen through the body?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5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circulatory system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digestive system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endocrine system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integumentary system</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these statements describes extracellular fluid?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43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 is the external environment of the body.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 is the fluid inside each cell.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 consists of plasma only.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 consists of plasma and interstitial fluid.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21. 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these statements applies to the respiratory system?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85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 eliminates unwanted substances from the body to the external environment.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 consists of the heart, blood vessels, and lungs in the pulmonary cavity.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 is important for maintaining the proper pH of the internal environment.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 is responsible for taking up required essential nutrients for the body.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22. </w:t>
            </w:r>
            <w:r>
              <w:rPr>
                <w:rStyle w:val="DefaultParagraphFont"/>
                <w:rFonts w:ascii="Times New Roman" w:eastAsia="Times New Roman" w:hAnsi="Times New Roman" w:cs="Times New Roman"/>
                <w:b w:val="0"/>
                <w:bCs w:val="0"/>
                <w:i w:val="0"/>
                <w:iCs w:val="0"/>
                <w:smallCaps w:val="0"/>
                <w:color w:val="000000"/>
                <w:sz w:val="24"/>
                <w:szCs w:val="24"/>
                <w:bdr w:val="nil"/>
                <w:rtl w:val="0"/>
              </w:rPr>
              <w:t>In which of the body systems is calcium mainly stored?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5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endocrine system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integumentary system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muscular system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skeletal system</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23. 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these statements describes negative feedback?</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7"/>
              <w:gridCol w:w="807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change in a regulated variable triggers a response by the effector that opposes the change.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 input to a system increases the output, and the output limits its own production by inhibiting the input.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control system’s input and output continue to enhance each other in order to maintain homeostasis.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 is the main operating principle of most of the body’s homeostatic control mechanisms.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24. </w:t>
            </w:r>
            <w:r>
              <w:rPr>
                <w:rStyle w:val="DefaultParagraphFont"/>
                <w:rFonts w:ascii="Times New Roman" w:eastAsia="Times New Roman" w:hAnsi="Times New Roman" w:cs="Times New Roman"/>
                <w:b w:val="0"/>
                <w:bCs w:val="0"/>
                <w:i w:val="0"/>
                <w:iCs w:val="0"/>
                <w:smallCaps w:val="0"/>
                <w:color w:val="000000"/>
                <w:sz w:val="24"/>
                <w:szCs w:val="24"/>
                <w:bdr w:val="nil"/>
                <w:rtl w:val="0"/>
              </w:rPr>
              <w:t>What are the two systems concerned with the control of body functioning by extrinsic controls?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8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nervous and respiratory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nervous and endocrine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endocrine and respiratory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endocrine and lymphatic</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25. </w:t>
            </w:r>
            <w:r>
              <w:rPr>
                <w:rStyle w:val="DefaultParagraphFont"/>
                <w:rFonts w:ascii="Times New Roman" w:eastAsia="Times New Roman" w:hAnsi="Times New Roman" w:cs="Times New Roman"/>
                <w:b w:val="0"/>
                <w:bCs w:val="0"/>
                <w:i w:val="0"/>
                <w:iCs w:val="0"/>
                <w:smallCaps w:val="0"/>
                <w:color w:val="000000"/>
                <w:sz w:val="24"/>
                <w:szCs w:val="24"/>
                <w:bdr w:val="nil"/>
                <w:rtl w:val="0"/>
              </w:rPr>
              <w:t>In a negative-feedback loop, which component produces a response that changes a controlled condition?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72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receptor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control centre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effector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set point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26. </w:t>
            </w:r>
            <w:r>
              <w:rPr>
                <w:rStyle w:val="DefaultParagraphFont"/>
                <w:rFonts w:ascii="Times New Roman" w:eastAsia="Times New Roman" w:hAnsi="Times New Roman" w:cs="Times New Roman"/>
                <w:b w:val="0"/>
                <w:bCs w:val="0"/>
                <w:i w:val="0"/>
                <w:iCs w:val="0"/>
                <w:smallCaps w:val="0"/>
                <w:color w:val="000000"/>
                <w:sz w:val="24"/>
                <w:szCs w:val="24"/>
                <w:bdr w:val="nil"/>
                <w:rtl w:val="0"/>
              </w:rPr>
              <w:t>What are the three actions that the body’s control system must perform in order to maintain homeostasis?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9"/>
              <w:gridCol w:w="803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control the external environment, record information, make appropriate adjustments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control the internal environment, record information, detect deviation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detect information, integrate internal environment, control changes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detect deviations, integrate information, make appropriate adjustments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27. 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these sequences illustrates a negative-feedback system?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6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input ?4? negative effect ?4? output ?4? change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external stimulus ?4? effector ?4? internal change ?4? integration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sensor ?4? integrator ?4? effector ?4? compensatory response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integrator ?4? effector ?4? compensatory response ?4? sensor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28. </w:t>
            </w:r>
            <w:r>
              <w:rPr>
                <w:rStyle w:val="DefaultParagraphFont"/>
                <w:rFonts w:ascii="Times New Roman" w:eastAsia="Times New Roman" w:hAnsi="Times New Roman" w:cs="Times New Roman"/>
                <w:b w:val="0"/>
                <w:bCs w:val="0"/>
                <w:i w:val="0"/>
                <w:iCs w:val="0"/>
                <w:smallCaps w:val="0"/>
                <w:color w:val="000000"/>
                <w:sz w:val="24"/>
                <w:szCs w:val="24"/>
                <w:bdr w:val="nil"/>
                <w:rtl w:val="0"/>
              </w:rPr>
              <w:t>The hormone insulin enhances the transport of glucose (sugar) from the blood into most of the body’s cells. Its secretion is controlled by a negative-feedback system between the concentration of glucose in the blood and insulin-secreting cells. How does this negative-feedback system work?</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decrease in blood glucose concentration stimulates insulin secretion, which in turn further lowers the blood glucose concentration.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An increase in blood glucose concentration stimulates insulin secretion, which in turn lowers the blood glucose concentration.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decrease in blood glucose concentration stimulates insulin secretion, which in turn increases the blood glucose concentration.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An increase in blood glucose concentration stimulates insulin secretion, which further increases the blood glucose concentration.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29. </w:t>
            </w:r>
            <w:r>
              <w:rPr>
                <w:rStyle w:val="DefaultParagraphFont"/>
                <w:rFonts w:ascii="Times New Roman" w:eastAsia="Times New Roman" w:hAnsi="Times New Roman" w:cs="Times New Roman"/>
                <w:b w:val="0"/>
                <w:bCs w:val="0"/>
                <w:i w:val="0"/>
                <w:iCs w:val="0"/>
                <w:smallCaps w:val="0"/>
                <w:color w:val="000000"/>
                <w:sz w:val="24"/>
                <w:szCs w:val="24"/>
                <w:bdr w:val="nil"/>
                <w:rtl w:val="0"/>
              </w:rPr>
              <w:t>When a blood capillary is cut, a clot forms under which feedback control system?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13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negative feedback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positive feedback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extrinsic control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feedforward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30. 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 following is an example of a positive-feedback system?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40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regulation if body temperature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birth of a baby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regulation of room temperature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regulation of blood pH</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31. </w:t>
            </w:r>
            <w:r>
              <w:rPr>
                <w:rStyle w:val="DefaultParagraphFont"/>
                <w:rFonts w:ascii="Times New Roman" w:eastAsia="Times New Roman" w:hAnsi="Times New Roman" w:cs="Times New Roman"/>
                <w:b w:val="0"/>
                <w:bCs w:val="0"/>
                <w:i w:val="0"/>
                <w:iCs w:val="0"/>
                <w:smallCaps w:val="0"/>
                <w:color w:val="000000"/>
                <w:sz w:val="24"/>
                <w:szCs w:val="24"/>
                <w:bdr w:val="nil"/>
                <w:rtl w:val="0"/>
              </w:rPr>
              <w:t>Sweating is initiated in response to a rise in body temperature that occurs on exposure to a hot environment. Evaporation of the sweat cools the body. What is this an example of?</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76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negative feedback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positive feedback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feedforward mechanism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intrinsic (local) control mechanism</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32. </w:t>
            </w:r>
            <w:r>
              <w:rPr>
                <w:rStyle w:val="DefaultParagraphFont"/>
                <w:rFonts w:ascii="Times New Roman" w:eastAsia="Times New Roman" w:hAnsi="Times New Roman" w:cs="Times New Roman"/>
                <w:b w:val="0"/>
                <w:bCs w:val="0"/>
                <w:i w:val="0"/>
                <w:iCs w:val="0"/>
                <w:smallCaps w:val="0"/>
                <w:color w:val="000000"/>
                <w:sz w:val="24"/>
                <w:szCs w:val="24"/>
                <w:bdr w:val="nil"/>
                <w:rtl w:val="0"/>
              </w:rPr>
              <w:t>Platelets, which have negatively charged cell membranes, adhere to the positively charged surface of a torn blood vessel. As they do so, they release substances that attract more platelets to the damaged area and change the charge on their cell membranes to positive. More platelets adhere to the damaged area. The cycle repeats until the damaged area is sealed. What sort of feedback loop is formed, and why?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7"/>
              <w:gridCol w:w="803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positive-feedback loop: the response reinforces the initial change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negative-feedback loop: the response opposes the initial stimulus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negative-feedback loop: having too many platelets in one area blocks blood flow</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positive-feedback loop: the response prevents a person from haemorrhaging to death</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33. </w:t>
            </w:r>
            <w:r>
              <w:rPr>
                <w:rStyle w:val="DefaultParagraphFont"/>
                <w:rFonts w:ascii="Times New Roman" w:eastAsia="Times New Roman" w:hAnsi="Times New Roman" w:cs="Times New Roman"/>
                <w:b w:val="0"/>
                <w:bCs w:val="0"/>
                <w:i w:val="0"/>
                <w:iCs w:val="0"/>
                <w:smallCaps w:val="0"/>
                <w:color w:val="000000"/>
                <w:sz w:val="24"/>
                <w:szCs w:val="24"/>
                <w:bdr w:val="nil"/>
                <w:rtl w:val="0"/>
              </w:rPr>
              <w:t>Cells eliminate carbon dioxide as a waste product.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34. </w:t>
            </w:r>
            <w:r>
              <w:rPr>
                <w:rStyle w:val="DefaultParagraphFont"/>
                <w:rFonts w:ascii="Times New Roman" w:eastAsia="Times New Roman" w:hAnsi="Times New Roman" w:cs="Times New Roman"/>
                <w:b w:val="0"/>
                <w:bCs w:val="0"/>
                <w:i w:val="0"/>
                <w:iCs w:val="0"/>
                <w:smallCaps w:val="0"/>
                <w:color w:val="000000"/>
                <w:sz w:val="24"/>
                <w:szCs w:val="24"/>
                <w:bdr w:val="nil"/>
                <w:rtl w:val="0"/>
              </w:rPr>
              <w:t>All cells are capable of reproducing.</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35. </w:t>
            </w:r>
            <w:r>
              <w:rPr>
                <w:rStyle w:val="DefaultParagraphFont"/>
                <w:rFonts w:ascii="Times New Roman" w:eastAsia="Times New Roman" w:hAnsi="Times New Roman" w:cs="Times New Roman"/>
                <w:b w:val="0"/>
                <w:bCs w:val="0"/>
                <w:i w:val="0"/>
                <w:iCs w:val="0"/>
                <w:smallCaps w:val="0"/>
                <w:color w:val="000000"/>
                <w:sz w:val="24"/>
                <w:szCs w:val="24"/>
                <w:bdr w:val="nil"/>
                <w:rtl w:val="0"/>
              </w:rPr>
              <w:t>Highly differentiated tissues such as nervous and cardiac muscle are incapable of new cell production.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36. </w:t>
            </w:r>
            <w:r>
              <w:rPr>
                <w:rStyle w:val="DefaultParagraphFont"/>
                <w:rFonts w:ascii="Times New Roman" w:eastAsia="Times New Roman" w:hAnsi="Times New Roman" w:cs="Times New Roman"/>
                <w:b w:val="0"/>
                <w:bCs w:val="0"/>
                <w:i w:val="0"/>
                <w:iCs w:val="0"/>
                <w:smallCaps w:val="0"/>
                <w:color w:val="000000"/>
                <w:sz w:val="24"/>
                <w:szCs w:val="24"/>
                <w:bdr w:val="nil"/>
                <w:rtl w:val="0"/>
              </w:rPr>
              <w:t>Enzymes are carbohydrates.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37. </w:t>
            </w:r>
            <w:r>
              <w:rPr>
                <w:rStyle w:val="DefaultParagraphFont"/>
                <w:rFonts w:ascii="Times New Roman" w:eastAsia="Times New Roman" w:hAnsi="Times New Roman" w:cs="Times New Roman"/>
                <w:b w:val="0"/>
                <w:bCs w:val="0"/>
                <w:i w:val="0"/>
                <w:iCs w:val="0"/>
                <w:smallCaps w:val="0"/>
                <w:color w:val="000000"/>
                <w:sz w:val="24"/>
                <w:szCs w:val="24"/>
                <w:bdr w:val="nil"/>
                <w:rtl w:val="0"/>
              </w:rPr>
              <w:t>A mechanistic explanation of why a person breathes is to obtain oxygen.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38. </w:t>
            </w:r>
            <w:r>
              <w:rPr>
                <w:rStyle w:val="DefaultParagraphFont"/>
                <w:rFonts w:ascii="Times New Roman" w:eastAsia="Times New Roman" w:hAnsi="Times New Roman" w:cs="Times New Roman"/>
                <w:b w:val="0"/>
                <w:bCs w:val="0"/>
                <w:i w:val="0"/>
                <w:iCs w:val="0"/>
                <w:smallCaps w:val="0"/>
                <w:color w:val="000000"/>
                <w:sz w:val="24"/>
                <w:szCs w:val="24"/>
                <w:bdr w:val="nil"/>
                <w:rtl w:val="0"/>
              </w:rPr>
              <w:t>A mechanistic explanation of why a person sweats is to cool off.</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39. </w:t>
            </w:r>
            <w:r>
              <w:rPr>
                <w:rStyle w:val="DefaultParagraphFont"/>
                <w:rFonts w:ascii="Times New Roman" w:eastAsia="Times New Roman" w:hAnsi="Times New Roman" w:cs="Times New Roman"/>
                <w:b w:val="0"/>
                <w:bCs w:val="0"/>
                <w:i w:val="0"/>
                <w:iCs w:val="0"/>
                <w:smallCaps w:val="0"/>
                <w:color w:val="000000"/>
                <w:sz w:val="24"/>
                <w:szCs w:val="24"/>
                <w:bdr w:val="nil"/>
                <w:rtl w:val="0"/>
              </w:rPr>
              <w:t>Tissues are composed of two or more types of cells organized to perform a particular function or functions.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40. </w:t>
            </w:r>
            <w:r>
              <w:rPr>
                <w:rStyle w:val="DefaultParagraphFont"/>
                <w:rFonts w:ascii="Times New Roman" w:eastAsia="Times New Roman" w:hAnsi="Times New Roman" w:cs="Times New Roman"/>
                <w:b w:val="0"/>
                <w:bCs w:val="0"/>
                <w:i w:val="0"/>
                <w:iCs w:val="0"/>
                <w:smallCaps w:val="0"/>
                <w:color w:val="000000"/>
                <w:sz w:val="24"/>
                <w:szCs w:val="24"/>
                <w:bdr w:val="nil"/>
                <w:rtl w:val="0"/>
              </w:rPr>
              <w:t>Muscle cells produce movement by expanding.</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41. </w:t>
            </w:r>
            <w:r>
              <w:rPr>
                <w:rStyle w:val="DefaultParagraphFont"/>
                <w:rFonts w:ascii="Times New Roman" w:eastAsia="Times New Roman" w:hAnsi="Times New Roman" w:cs="Times New Roman"/>
                <w:b w:val="0"/>
                <w:bCs w:val="0"/>
                <w:i w:val="0"/>
                <w:iCs w:val="0"/>
                <w:smallCaps w:val="0"/>
                <w:color w:val="000000"/>
                <w:sz w:val="24"/>
                <w:szCs w:val="24"/>
                <w:bdr w:val="nil"/>
                <w:rtl w:val="0"/>
              </w:rPr>
              <w:t>Blood is a type of connective tissue.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42. </w:t>
            </w:r>
            <w:r>
              <w:rPr>
                <w:rStyle w:val="DefaultParagraphFont"/>
                <w:rFonts w:ascii="Times New Roman" w:eastAsia="Times New Roman" w:hAnsi="Times New Roman" w:cs="Times New Roman"/>
                <w:b w:val="0"/>
                <w:bCs w:val="0"/>
                <w:i w:val="0"/>
                <w:iCs w:val="0"/>
                <w:smallCaps w:val="0"/>
                <w:color w:val="000000"/>
                <w:sz w:val="24"/>
                <w:szCs w:val="24"/>
                <w:bdr w:val="nil"/>
                <w:rtl w:val="0"/>
              </w:rPr>
              <w:t>Glands are formed during embryonic development by pockets of epithelial tissue that dip inward from the surface.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43. </w:t>
            </w:r>
            <w:r>
              <w:rPr>
                <w:rStyle w:val="DefaultParagraphFont"/>
                <w:rFonts w:ascii="Times New Roman" w:eastAsia="Times New Roman" w:hAnsi="Times New Roman" w:cs="Times New Roman"/>
                <w:b w:val="0"/>
                <w:bCs w:val="0"/>
                <w:i w:val="0"/>
                <w:iCs w:val="0"/>
                <w:smallCaps w:val="0"/>
                <w:color w:val="000000"/>
                <w:sz w:val="24"/>
                <w:szCs w:val="24"/>
                <w:bdr w:val="nil"/>
                <w:rtl w:val="0"/>
              </w:rPr>
              <w:t>Endocrine glands secrete hormones through ducts into the blood.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44. </w:t>
            </w:r>
            <w:r>
              <w:rPr>
                <w:rStyle w:val="DefaultParagraphFont"/>
                <w:rFonts w:ascii="Times New Roman" w:eastAsia="Times New Roman" w:hAnsi="Times New Roman" w:cs="Times New Roman"/>
                <w:b w:val="0"/>
                <w:bCs w:val="0"/>
                <w:i w:val="0"/>
                <w:iCs w:val="0"/>
                <w:smallCaps w:val="0"/>
                <w:color w:val="000000"/>
                <w:sz w:val="24"/>
                <w:szCs w:val="24"/>
                <w:bdr w:val="nil"/>
                <w:rtl w:val="0"/>
              </w:rPr>
              <w:t>A lumen is a cavity within a hollow organ or tube.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45. </w:t>
            </w:r>
            <w:r>
              <w:rPr>
                <w:rStyle w:val="DefaultParagraphFont"/>
                <w:rFonts w:ascii="Times New Roman" w:eastAsia="Times New Roman" w:hAnsi="Times New Roman" w:cs="Times New Roman"/>
                <w:b w:val="0"/>
                <w:bCs w:val="0"/>
                <w:i w:val="0"/>
                <w:iCs w:val="0"/>
                <w:smallCaps w:val="0"/>
                <w:color w:val="000000"/>
                <w:sz w:val="24"/>
                <w:szCs w:val="24"/>
                <w:bdr w:val="nil"/>
                <w:rtl w:val="0"/>
              </w:rPr>
              <w:t>Organs are composed of two or more kinds of primary tissues.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46. </w:t>
            </w:r>
            <w:r>
              <w:rPr>
                <w:rStyle w:val="DefaultParagraphFont"/>
                <w:rFonts w:ascii="Times New Roman" w:eastAsia="Times New Roman" w:hAnsi="Times New Roman" w:cs="Times New Roman"/>
                <w:b w:val="0"/>
                <w:bCs w:val="0"/>
                <w:i w:val="0"/>
                <w:iCs w:val="0"/>
                <w:smallCaps w:val="0"/>
                <w:color w:val="000000"/>
                <w:sz w:val="24"/>
                <w:szCs w:val="24"/>
                <w:bdr w:val="nil"/>
                <w:rtl w:val="0"/>
              </w:rPr>
              <w:t>The external environment is found outside cells but inside the body.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47. </w:t>
            </w:r>
            <w:r>
              <w:rPr>
                <w:rStyle w:val="DefaultParagraphFont"/>
                <w:rFonts w:ascii="Times New Roman" w:eastAsia="Times New Roman" w:hAnsi="Times New Roman" w:cs="Times New Roman"/>
                <w:b w:val="0"/>
                <w:bCs w:val="0"/>
                <w:i w:val="0"/>
                <w:iCs w:val="0"/>
                <w:smallCaps w:val="0"/>
                <w:color w:val="000000"/>
                <w:sz w:val="24"/>
                <w:szCs w:val="24"/>
                <w:bdr w:val="nil"/>
                <w:rtl w:val="0"/>
              </w:rPr>
              <w:t>Factors that are homeostatically regulated are maintained at a constant, fixed level unless disease is present.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48. </w:t>
            </w:r>
            <w:r>
              <w:rPr>
                <w:rStyle w:val="DefaultParagraphFont"/>
                <w:rFonts w:ascii="Times New Roman" w:eastAsia="Times New Roman" w:hAnsi="Times New Roman" w:cs="Times New Roman"/>
                <w:b w:val="0"/>
                <w:bCs w:val="0"/>
                <w:i w:val="0"/>
                <w:iCs w:val="0"/>
                <w:smallCaps w:val="0"/>
                <w:color w:val="000000"/>
                <w:sz w:val="24"/>
                <w:szCs w:val="24"/>
                <w:bdr w:val="nil"/>
                <w:rtl w:val="0"/>
              </w:rPr>
              <w:t>The lungs remove carbon dioxide from the blood plasma.</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49. </w:t>
            </w:r>
            <w:r>
              <w:rPr>
                <w:rStyle w:val="DefaultParagraphFont"/>
                <w:rFonts w:ascii="Times New Roman" w:eastAsia="Times New Roman" w:hAnsi="Times New Roman" w:cs="Times New Roman"/>
                <w:b w:val="0"/>
                <w:bCs w:val="0"/>
                <w:i w:val="0"/>
                <w:iCs w:val="0"/>
                <w:smallCaps w:val="0"/>
                <w:color w:val="000000"/>
                <w:sz w:val="24"/>
                <w:szCs w:val="24"/>
                <w:bdr w:val="nil"/>
                <w:rtl w:val="0"/>
              </w:rPr>
              <w:t>To sustain life, the internal environment must be maintained in an absolutely unchanging state.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50. </w:t>
            </w:r>
            <w:r>
              <w:rPr>
                <w:rStyle w:val="DefaultParagraphFont"/>
                <w:rFonts w:ascii="Times New Roman" w:eastAsia="Times New Roman" w:hAnsi="Times New Roman" w:cs="Times New Roman"/>
                <w:b w:val="0"/>
                <w:bCs w:val="0"/>
                <w:i w:val="0"/>
                <w:iCs w:val="0"/>
                <w:smallCaps w:val="0"/>
                <w:color w:val="000000"/>
                <w:sz w:val="24"/>
                <w:szCs w:val="24"/>
                <w:bdr w:val="nil"/>
                <w:rtl w:val="0"/>
              </w:rPr>
              <w:t>Not all activities performed by the muscular and nervous systems are directed toward maintaining homeostasis.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51. </w:t>
            </w:r>
            <w:r>
              <w:rPr>
                <w:rStyle w:val="DefaultParagraphFont"/>
                <w:rFonts w:ascii="Times New Roman" w:eastAsia="Times New Roman" w:hAnsi="Times New Roman" w:cs="Times New Roman"/>
                <w:b w:val="0"/>
                <w:bCs w:val="0"/>
                <w:i w:val="0"/>
                <w:iCs w:val="0"/>
                <w:smallCaps w:val="0"/>
                <w:color w:val="000000"/>
                <w:sz w:val="24"/>
                <w:szCs w:val="24"/>
                <w:bdr w:val="nil"/>
                <w:rtl w:val="0"/>
              </w:rPr>
              <w:t>The plasma surrounds and bathes all the body’s cells.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52. </w:t>
            </w:r>
            <w:r>
              <w:rPr>
                <w:rStyle w:val="DefaultParagraphFont"/>
                <w:rFonts w:ascii="Times New Roman" w:eastAsia="Times New Roman" w:hAnsi="Times New Roman" w:cs="Times New Roman"/>
                <w:b w:val="0"/>
                <w:bCs w:val="0"/>
                <w:i w:val="0"/>
                <w:iCs w:val="0"/>
                <w:smallCaps w:val="0"/>
                <w:color w:val="000000"/>
                <w:sz w:val="24"/>
                <w:szCs w:val="24"/>
                <w:bdr w:val="nil"/>
                <w:rtl w:val="0"/>
              </w:rPr>
              <w:t>The concentration of salt in the extracellular fluid influences how water enters and leaves cells.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53. </w:t>
            </w:r>
            <w:r>
              <w:rPr>
                <w:rStyle w:val="DefaultParagraphFont"/>
                <w:rFonts w:ascii="Times New Roman" w:eastAsia="Times New Roman" w:hAnsi="Times New Roman" w:cs="Times New Roman"/>
                <w:b w:val="0"/>
                <w:bCs w:val="0"/>
                <w:i w:val="0"/>
                <w:iCs w:val="0"/>
                <w:smallCaps w:val="0"/>
                <w:color w:val="000000"/>
                <w:sz w:val="24"/>
                <w:szCs w:val="24"/>
                <w:bdr w:val="nil"/>
                <w:rtl w:val="0"/>
              </w:rPr>
              <w:t>Exocrine glands are the only structures in the body capable of secretion.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54. </w:t>
            </w:r>
            <w:r>
              <w:rPr>
                <w:rStyle w:val="DefaultParagraphFont"/>
                <w:rFonts w:ascii="Times New Roman" w:eastAsia="Times New Roman" w:hAnsi="Times New Roman" w:cs="Times New Roman"/>
                <w:b w:val="0"/>
                <w:bCs w:val="0"/>
                <w:i w:val="0"/>
                <w:iCs w:val="0"/>
                <w:smallCaps w:val="0"/>
                <w:color w:val="000000"/>
                <w:sz w:val="24"/>
                <w:szCs w:val="24"/>
                <w:bdr w:val="nil"/>
                <w:rtl w:val="0"/>
              </w:rPr>
              <w:t>Secretion refers to the release from a cell, in response to appropriate stimulation, of specific products that have, in large part, been synthesized by the cell.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55. </w:t>
            </w:r>
            <w:r>
              <w:rPr>
                <w:rStyle w:val="DefaultParagraphFont"/>
                <w:rFonts w:ascii="Times New Roman" w:eastAsia="Times New Roman" w:hAnsi="Times New Roman" w:cs="Times New Roman"/>
                <w:b w:val="0"/>
                <w:bCs w:val="0"/>
                <w:i w:val="0"/>
                <w:iCs w:val="0"/>
                <w:smallCaps w:val="0"/>
                <w:color w:val="000000"/>
                <w:sz w:val="24"/>
                <w:szCs w:val="24"/>
                <w:bdr w:val="nil"/>
                <w:rtl w:val="0"/>
              </w:rPr>
              <w:t>The endocrine system functions with the circulatory system for the transport of hormones.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56. </w:t>
            </w:r>
            <w:r>
              <w:rPr>
                <w:rStyle w:val="DefaultParagraphFont"/>
                <w:rFonts w:ascii="Times New Roman" w:eastAsia="Times New Roman" w:hAnsi="Times New Roman" w:cs="Times New Roman"/>
                <w:b w:val="0"/>
                <w:bCs w:val="0"/>
                <w:i w:val="0"/>
                <w:iCs w:val="0"/>
                <w:smallCaps w:val="0"/>
                <w:color w:val="000000"/>
                <w:sz w:val="24"/>
                <w:szCs w:val="24"/>
                <w:bdr w:val="nil"/>
                <w:rtl w:val="0"/>
              </w:rPr>
              <w:t>Some organs, such as the heart, skin, and intestine, belong to more than one body system.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57. </w:t>
            </w:r>
            <w:r>
              <w:rPr>
                <w:rStyle w:val="DefaultParagraphFont"/>
                <w:rFonts w:ascii="Times New Roman" w:eastAsia="Times New Roman" w:hAnsi="Times New Roman" w:cs="Times New Roman"/>
                <w:b w:val="0"/>
                <w:bCs w:val="0"/>
                <w:i w:val="0"/>
                <w:iCs w:val="0"/>
                <w:smallCaps w:val="0"/>
                <w:color w:val="000000"/>
                <w:sz w:val="24"/>
                <w:szCs w:val="24"/>
                <w:bdr w:val="nil"/>
                <w:rtl w:val="0"/>
              </w:rPr>
              <w:t>The skin is part of the integumentary system.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58. </w:t>
            </w:r>
            <w:r>
              <w:rPr>
                <w:rStyle w:val="DefaultParagraphFont"/>
                <w:rFonts w:ascii="Times New Roman" w:eastAsia="Times New Roman" w:hAnsi="Times New Roman" w:cs="Times New Roman"/>
                <w:b w:val="0"/>
                <w:bCs w:val="0"/>
                <w:i w:val="0"/>
                <w:iCs w:val="0"/>
                <w:smallCaps w:val="0"/>
                <w:color w:val="000000"/>
                <w:sz w:val="24"/>
                <w:szCs w:val="24"/>
                <w:bdr w:val="nil"/>
                <w:rtl w:val="0"/>
              </w:rPr>
              <w:t>Negative feedback operates to maintain a controlled factor in a relatively steady state, whereas positive feedback moves a controlled variable even further from a steady state.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59. </w:t>
            </w:r>
            <w:r>
              <w:rPr>
                <w:rStyle w:val="DefaultParagraphFont"/>
                <w:rFonts w:ascii="Times New Roman" w:eastAsia="Times New Roman" w:hAnsi="Times New Roman" w:cs="Times New Roman"/>
                <w:b w:val="0"/>
                <w:bCs w:val="0"/>
                <w:i w:val="0"/>
                <w:iCs w:val="0"/>
                <w:smallCaps w:val="0"/>
                <w:color w:val="000000"/>
                <w:sz w:val="24"/>
                <w:szCs w:val="24"/>
                <w:bdr w:val="nil"/>
                <w:rtl w:val="0"/>
              </w:rPr>
              <w:t>With positive feedback, a control system’s input and output continue to enhance each other.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60. </w:t>
            </w:r>
            <w:r>
              <w:rPr>
                <w:rStyle w:val="DefaultParagraphFont"/>
                <w:rFonts w:ascii="Times New Roman" w:eastAsia="Times New Roman" w:hAnsi="Times New Roman" w:cs="Times New Roman"/>
                <w:b w:val="0"/>
                <w:bCs w:val="0"/>
                <w:i w:val="0"/>
                <w:iCs w:val="0"/>
                <w:smallCaps w:val="0"/>
                <w:color w:val="000000"/>
                <w:sz w:val="24"/>
                <w:szCs w:val="24"/>
                <w:bdr w:val="nil"/>
                <w:rtl w:val="0"/>
              </w:rPr>
              <w:t>Feedforward mechanisms bring about a response in reaction to a change in a regulated variable.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61. </w:t>
            </w:r>
            <w:r>
              <w:rPr>
                <w:rStyle w:val="DefaultParagraphFont"/>
                <w:rFonts w:ascii="Times New Roman" w:eastAsia="Times New Roman" w:hAnsi="Times New Roman" w:cs="Times New Roman"/>
                <w:b w:val="0"/>
                <w:bCs w:val="0"/>
                <w:i w:val="0"/>
                <w:iCs w:val="0"/>
                <w:smallCaps w:val="0"/>
                <w:color w:val="000000"/>
                <w:sz w:val="24"/>
                <w:szCs w:val="24"/>
                <w:bdr w:val="nil"/>
                <w:rtl w:val="0"/>
              </w:rPr>
              <w:t>Most homeostatic mechanisms operate on the principle of positive feedback.</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62. </w:t>
            </w:r>
            <w:r>
              <w:rPr>
                <w:rStyle w:val="DefaultParagraphFont"/>
                <w:rFonts w:ascii="Times New Roman" w:eastAsia="Times New Roman" w:hAnsi="Times New Roman" w:cs="Times New Roman"/>
                <w:b w:val="0"/>
                <w:bCs w:val="0"/>
                <w:i w:val="0"/>
                <w:iCs w:val="0"/>
                <w:smallCaps w:val="0"/>
                <w:color w:val="000000"/>
                <w:sz w:val="24"/>
                <w:szCs w:val="24"/>
                <w:bdr w:val="nil"/>
                <w:rtl w:val="0"/>
              </w:rPr>
              <w:t>All proteins are enzymes.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63. </w:t>
            </w:r>
            <w:r>
              <w:rPr>
                <w:rStyle w:val="DefaultParagraphFont"/>
                <w:rFonts w:ascii="Times New Roman" w:eastAsia="Times New Roman" w:hAnsi="Times New Roman" w:cs="Times New Roman"/>
                <w:b w:val="0"/>
                <w:bCs w:val="0"/>
                <w:i w:val="0"/>
                <w:iCs w:val="0"/>
                <w:smallCaps w:val="0"/>
                <w:color w:val="000000"/>
                <w:sz w:val="24"/>
                <w:szCs w:val="24"/>
                <w:bdr w:val="nil"/>
                <w:rtl w:val="0"/>
              </w:rPr>
              <w:t>All stem cells are found in the umbilical cord.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64. </w:t>
            </w:r>
            <w:r>
              <w:rPr>
                <w:rStyle w:val="DefaultParagraphFont"/>
                <w:rFonts w:ascii="Times New Roman" w:eastAsia="Times New Roman" w:hAnsi="Times New Roman" w:cs="Times New Roman"/>
                <w:b w:val="0"/>
                <w:bCs w:val="0"/>
                <w:i w:val="0"/>
                <w:iCs w:val="0"/>
                <w:smallCaps w:val="0"/>
                <w:color w:val="000000"/>
                <w:sz w:val="24"/>
                <w:szCs w:val="24"/>
                <w:bdr w:val="nil"/>
                <w:rtl w:val="0"/>
              </w:rPr>
              <w:t>Intestine, heart, and skin do not consist of hormone-secreting cells.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65. </w:t>
            </w:r>
            <w:r>
              <w:rPr>
                <w:rStyle w:val="DefaultParagraphFont"/>
                <w:rFonts w:ascii="Times New Roman" w:eastAsia="Times New Roman" w:hAnsi="Times New Roman" w:cs="Times New Roman"/>
                <w:b w:val="0"/>
                <w:bCs w:val="0"/>
                <w:i w:val="0"/>
                <w:iCs w:val="0"/>
                <w:smallCaps w:val="0"/>
                <w:color w:val="000000"/>
                <w:sz w:val="24"/>
                <w:szCs w:val="24"/>
                <w:bdr w:val="nil"/>
                <w:rtl w:val="0"/>
              </w:rPr>
              <w:t>Stem cells are not common to all multicellular organisms.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66. </w:t>
            </w:r>
            <w:r>
              <w:rPr>
                <w:rStyle w:val="DefaultParagraphFont"/>
                <w:rFonts w:ascii="Times New Roman" w:eastAsia="Times New Roman" w:hAnsi="Times New Roman" w:cs="Times New Roman"/>
                <w:b w:val="0"/>
                <w:bCs w:val="0"/>
                <w:i w:val="0"/>
                <w:iCs w:val="0"/>
                <w:smallCaps w:val="0"/>
                <w:color w:val="000000"/>
                <w:sz w:val="24"/>
                <w:szCs w:val="24"/>
                <w:bdr w:val="nil"/>
                <w:rtl w:val="0"/>
              </w:rPr>
              <w:t>Homeostatic control systems are grouped into two classes: intrinsic and extrinsic controls.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67. </w:t>
            </w:r>
            <w:r>
              <w:rPr>
                <w:rStyle w:val="DefaultParagraphFont"/>
                <w:rFonts w:ascii="Times New Roman" w:eastAsia="Times New Roman" w:hAnsi="Times New Roman" w:cs="Times New Roman"/>
                <w:b w:val="0"/>
                <w:bCs w:val="0"/>
                <w:i w:val="0"/>
                <w:iCs w:val="0"/>
                <w:smallCaps w:val="0"/>
                <w:color w:val="000000"/>
                <w:sz w:val="24"/>
                <w:szCs w:val="24"/>
                <w:bdr w:val="nil"/>
                <w:rtl w:val="0"/>
              </w:rPr>
              <w:t>The smallest unit capable of carrying out the processes associated with life is the ____________________.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34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cell</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68. </w:t>
            </w:r>
            <w:r>
              <w:rPr>
                <w:rStyle w:val="DefaultParagraphFont"/>
                <w:rFonts w:ascii="Times New Roman" w:eastAsia="Times New Roman" w:hAnsi="Times New Roman" w:cs="Times New Roman"/>
                <w:b w:val="0"/>
                <w:bCs w:val="0"/>
                <w:i w:val="0"/>
                <w:iCs w:val="0"/>
                <w:smallCaps w:val="0"/>
                <w:color w:val="000000"/>
                <w:sz w:val="24"/>
                <w:szCs w:val="24"/>
                <w:bdr w:val="nil"/>
                <w:rtl w:val="0"/>
              </w:rPr>
              <w:t>____________________ cells are specialized to send electrical signals.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58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Nerve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69. </w:t>
            </w:r>
            <w:r>
              <w:rPr>
                <w:rStyle w:val="DefaultParagraphFont"/>
                <w:rFonts w:ascii="Times New Roman" w:eastAsia="Times New Roman" w:hAnsi="Times New Roman" w:cs="Times New Roman"/>
                <w:b w:val="0"/>
                <w:bCs w:val="0"/>
                <w:i w:val="0"/>
                <w:iCs w:val="0"/>
                <w:smallCaps w:val="0"/>
                <w:color w:val="000000"/>
                <w:sz w:val="24"/>
                <w:szCs w:val="24"/>
                <w:bdr w:val="nil"/>
                <w:rtl w:val="0"/>
              </w:rPr>
              <w:t>____________________ muscle tissue composes the heart.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74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Cardiac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70. </w:t>
            </w:r>
            <w:r>
              <w:rPr>
                <w:rStyle w:val="DefaultParagraphFont"/>
                <w:rFonts w:ascii="Times New Roman" w:eastAsia="Times New Roman" w:hAnsi="Times New Roman" w:cs="Times New Roman"/>
                <w:b w:val="0"/>
                <w:bCs w:val="0"/>
                <w:i w:val="0"/>
                <w:iCs w:val="0"/>
                <w:smallCaps w:val="0"/>
                <w:color w:val="000000"/>
                <w:sz w:val="24"/>
                <w:szCs w:val="24"/>
                <w:bdr w:val="nil"/>
                <w:rtl w:val="0"/>
              </w:rPr>
              <w:t>____________________ are composed of two or more types of primary tissue organized to perform a particular function or functions.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69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Organs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71. </w:t>
            </w:r>
            <w:r>
              <w:rPr>
                <w:rStyle w:val="DefaultParagraphFont"/>
                <w:rFonts w:ascii="Times New Roman" w:eastAsia="Times New Roman" w:hAnsi="Times New Roman" w:cs="Times New Roman"/>
                <w:b w:val="0"/>
                <w:bCs w:val="0"/>
                <w:i w:val="0"/>
                <w:iCs w:val="0"/>
                <w:smallCaps w:val="0"/>
                <w:color w:val="000000"/>
                <w:sz w:val="24"/>
                <w:szCs w:val="24"/>
                <w:bdr w:val="nil"/>
                <w:rtl w:val="0"/>
              </w:rPr>
              <w:t>____________________ glands secrete through ducts in the skin.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86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Exocrine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72. </w:t>
            </w:r>
            <w:r>
              <w:rPr>
                <w:rStyle w:val="DefaultParagraphFont"/>
                <w:rFonts w:ascii="Times New Roman" w:eastAsia="Times New Roman" w:hAnsi="Times New Roman" w:cs="Times New Roman"/>
                <w:b w:val="0"/>
                <w:bCs w:val="0"/>
                <w:i w:val="0"/>
                <w:iCs w:val="0"/>
                <w:smallCaps w:val="0"/>
                <w:color w:val="000000"/>
                <w:sz w:val="24"/>
                <w:szCs w:val="24"/>
                <w:bdr w:val="nil"/>
                <w:rtl w:val="0"/>
              </w:rPr>
              <w:t>A ____________________ is a collection of organs that perform related functions and interact to accomplish a common activity that is essential for survival of the whole body.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2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body system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73. </w:t>
            </w:r>
            <w:r>
              <w:rPr>
                <w:rStyle w:val="DefaultParagraphFont"/>
                <w:rFonts w:ascii="Times New Roman" w:eastAsia="Times New Roman" w:hAnsi="Times New Roman" w:cs="Times New Roman"/>
                <w:b w:val="0"/>
                <w:bCs w:val="0"/>
                <w:i w:val="0"/>
                <w:iCs w:val="0"/>
                <w:smallCaps w:val="0"/>
                <w:color w:val="000000"/>
                <w:sz w:val="24"/>
                <w:szCs w:val="24"/>
                <w:bdr w:val="nil"/>
                <w:rtl w:val="0"/>
              </w:rPr>
              <w:t>The internal environment consists of the ____________________, which is made up of ____________________, the fluid portion of the blood, and ____________________, which surrounds and bathes all cells.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3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extracellular fluid; plasma; interstitial fluid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74. </w:t>
            </w:r>
            <w:r>
              <w:rPr>
                <w:rStyle w:val="DefaultParagraphFont"/>
                <w:rFonts w:ascii="Times New Roman" w:eastAsia="Times New Roman" w:hAnsi="Times New Roman" w:cs="Times New Roman"/>
                <w:b w:val="0"/>
                <w:bCs w:val="0"/>
                <w:i w:val="0"/>
                <w:iCs w:val="0"/>
                <w:smallCaps w:val="0"/>
                <w:color w:val="000000"/>
                <w:sz w:val="24"/>
                <w:szCs w:val="24"/>
                <w:bdr w:val="nil"/>
                <w:rtl w:val="0"/>
              </w:rPr>
              <w:t>The ____________________ is the liquid part of the blood.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68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plasma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75. </w:t>
            </w:r>
            <w:r>
              <w:rPr>
                <w:rStyle w:val="DefaultParagraphFont"/>
                <w:rFonts w:ascii="Times New Roman" w:eastAsia="Times New Roman" w:hAnsi="Times New Roman" w:cs="Times New Roman"/>
                <w:b w:val="0"/>
                <w:bCs w:val="0"/>
                <w:i w:val="0"/>
                <w:iCs w:val="0"/>
                <w:smallCaps w:val="0"/>
                <w:color w:val="000000"/>
                <w:sz w:val="24"/>
                <w:szCs w:val="24"/>
                <w:bdr w:val="nil"/>
                <w:rtl w:val="0"/>
              </w:rPr>
              <w:t>The body cells are in direct contact with and make life-sustaining exchanges with the ____________________.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390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internal environment</w:t>
                  </w:r>
                  <w:r>
                    <w:rPr>
                      <w:rStyle w:val="DefaultParagraphFont"/>
                      <w:rFonts w:ascii="Times New Roman" w:eastAsia="Times New Roman" w:hAnsi="Times New Roman" w:cs="Times New Roman"/>
                      <w:b w:val="0"/>
                      <w:bCs w:val="0"/>
                      <w:i w:val="0"/>
                      <w:iCs w:val="0"/>
                      <w:smallCaps w:val="0"/>
                      <w:color w:val="000000"/>
                      <w:sz w:val="24"/>
                      <w:szCs w:val="24"/>
                      <w:bdr w:val="nil"/>
                      <w:rtl w:val="0"/>
                    </w:rPr>
                    <w:br/>
                  </w:r>
                  <w:r>
                    <w:rPr>
                      <w:rStyle w:val="DefaultParagraphFont"/>
                      <w:rFonts w:ascii="Times New Roman" w:eastAsia="Times New Roman" w:hAnsi="Times New Roman" w:cs="Times New Roman"/>
                      <w:b w:val="0"/>
                      <w:bCs w:val="0"/>
                      <w:i w:val="0"/>
                      <w:iCs w:val="0"/>
                      <w:smallCaps w:val="0"/>
                      <w:color w:val="000000"/>
                      <w:sz w:val="24"/>
                      <w:szCs w:val="24"/>
                      <w:bdr w:val="nil"/>
                      <w:rtl w:val="0"/>
                    </w:rPr>
                    <w:t>extracellular fluid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76. </w:t>
            </w:r>
            <w:r>
              <w:rPr>
                <w:rStyle w:val="DefaultParagraphFont"/>
                <w:rFonts w:ascii="Times New Roman" w:eastAsia="Times New Roman" w:hAnsi="Times New Roman" w:cs="Times New Roman"/>
                <w:b w:val="0"/>
                <w:bCs w:val="0"/>
                <w:i w:val="0"/>
                <w:iCs w:val="0"/>
                <w:smallCaps w:val="0"/>
                <w:color w:val="000000"/>
                <w:sz w:val="24"/>
                <w:szCs w:val="24"/>
                <w:bdr w:val="nil"/>
                <w:rtl w:val="0"/>
              </w:rPr>
              <w:t>____________________ refers to maintenance of a relatively stable internal environment.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22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Homeostasis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77. </w:t>
            </w:r>
            <w:r>
              <w:rPr>
                <w:rStyle w:val="DefaultParagraphFont"/>
                <w:rFonts w:ascii="Times New Roman" w:eastAsia="Times New Roman" w:hAnsi="Times New Roman" w:cs="Times New Roman"/>
                <w:b w:val="0"/>
                <w:bCs w:val="0"/>
                <w:i w:val="0"/>
                <w:iCs w:val="0"/>
                <w:smallCaps w:val="0"/>
                <w:color w:val="000000"/>
                <w:sz w:val="24"/>
                <w:szCs w:val="24"/>
                <w:bdr w:val="nil"/>
                <w:rtl w:val="0"/>
              </w:rPr>
              <w:t>____________________ tissue is composed of cells specialized for contraction and force generation.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7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Muscle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78. </w:t>
            </w:r>
            <w:r>
              <w:rPr>
                <w:rStyle w:val="DefaultParagraphFont"/>
                <w:rFonts w:ascii="Times New Roman" w:eastAsia="Times New Roman" w:hAnsi="Times New Roman" w:cs="Times New Roman"/>
                <w:b w:val="0"/>
                <w:bCs w:val="0"/>
                <w:i w:val="0"/>
                <w:iCs w:val="0"/>
                <w:smallCaps w:val="0"/>
                <w:color w:val="000000"/>
                <w:sz w:val="24"/>
                <w:szCs w:val="24"/>
                <w:bdr w:val="nil"/>
                <w:rtl w:val="0"/>
              </w:rPr>
              <w:t>The ____________________ system consists of all hormone-secreting tissues.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4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endocrine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79. </w:t>
            </w:r>
            <w:r>
              <w:rPr>
                <w:rStyle w:val="DefaultParagraphFont"/>
                <w:rFonts w:ascii="Times New Roman" w:eastAsia="Times New Roman" w:hAnsi="Times New Roman" w:cs="Times New Roman"/>
                <w:b w:val="0"/>
                <w:bCs w:val="0"/>
                <w:i w:val="0"/>
                <w:iCs w:val="0"/>
                <w:smallCaps w:val="0"/>
                <w:color w:val="000000"/>
                <w:sz w:val="24"/>
                <w:szCs w:val="24"/>
                <w:bdr w:val="nil"/>
                <w:rtl w:val="0"/>
              </w:rPr>
              <w:t>The two major control systems of the body are the ____________________ and the ____________________.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67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nervous system; endocrine system</w:t>
                  </w:r>
                  <w:r>
                    <w:rPr>
                      <w:rStyle w:val="DefaultParagraphFont"/>
                      <w:rFonts w:ascii="Times New Roman" w:eastAsia="Times New Roman" w:hAnsi="Times New Roman" w:cs="Times New Roman"/>
                      <w:b w:val="0"/>
                      <w:bCs w:val="0"/>
                      <w:i w:val="0"/>
                      <w:iCs w:val="0"/>
                      <w:smallCaps w:val="0"/>
                      <w:color w:val="000000"/>
                      <w:sz w:val="24"/>
                      <w:szCs w:val="24"/>
                      <w:bdr w:val="nil"/>
                      <w:rtl w:val="0"/>
                    </w:rPr>
                    <w:br/>
                  </w:r>
                  <w:r>
                    <w:rPr>
                      <w:rStyle w:val="DefaultParagraphFont"/>
                      <w:rFonts w:ascii="Times New Roman" w:eastAsia="Times New Roman" w:hAnsi="Times New Roman" w:cs="Times New Roman"/>
                      <w:b w:val="0"/>
                      <w:bCs w:val="0"/>
                      <w:i w:val="0"/>
                      <w:iCs w:val="0"/>
                      <w:smallCaps w:val="0"/>
                      <w:color w:val="000000"/>
                      <w:sz w:val="24"/>
                      <w:szCs w:val="24"/>
                      <w:bdr w:val="nil"/>
                      <w:rtl w:val="0"/>
                    </w:rPr>
                    <w:t>endocrine system; nervous system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80. </w:t>
            </w:r>
            <w:r>
              <w:rPr>
                <w:rStyle w:val="DefaultParagraphFont"/>
                <w:rFonts w:ascii="Times New Roman" w:eastAsia="Times New Roman" w:hAnsi="Times New Roman" w:cs="Times New Roman"/>
                <w:b w:val="0"/>
                <w:bCs w:val="0"/>
                <w:i w:val="0"/>
                <w:iCs w:val="0"/>
                <w:smallCaps w:val="0"/>
                <w:color w:val="000000"/>
                <w:sz w:val="24"/>
                <w:szCs w:val="24"/>
                <w:bdr w:val="nil"/>
                <w:rtl w:val="0"/>
              </w:rPr>
              <w:t>____________________ are the blood vessels in which materials are mixed between the blood plasma and the interstitial fluid.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04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Capillaries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81. </w:t>
            </w:r>
            <w:r>
              <w:rPr>
                <w:rStyle w:val="DefaultParagraphFont"/>
                <w:rFonts w:ascii="Times New Roman" w:eastAsia="Times New Roman" w:hAnsi="Times New Roman" w:cs="Times New Roman"/>
                <w:b w:val="0"/>
                <w:bCs w:val="0"/>
                <w:i w:val="0"/>
                <w:iCs w:val="0"/>
                <w:smallCaps w:val="0"/>
                <w:color w:val="000000"/>
                <w:sz w:val="24"/>
                <w:szCs w:val="24"/>
                <w:bdr w:val="nil"/>
                <w:rtl w:val="0"/>
              </w:rPr>
              <w:t>The ____________________ system is the transport system of the body.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03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circulatory</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82. </w:t>
            </w:r>
            <w:r>
              <w:rPr>
                <w:rStyle w:val="DefaultParagraphFont"/>
                <w:rFonts w:ascii="Times New Roman" w:eastAsia="Times New Roman" w:hAnsi="Times New Roman" w:cs="Times New Roman"/>
                <w:b w:val="0"/>
                <w:bCs w:val="0"/>
                <w:i w:val="0"/>
                <w:iCs w:val="0"/>
                <w:smallCaps w:val="0"/>
                <w:color w:val="000000"/>
                <w:sz w:val="24"/>
                <w:szCs w:val="24"/>
                <w:bdr w:val="nil"/>
                <w:rtl w:val="0"/>
              </w:rPr>
              <w:t>The ____________________ system eliminates waste products other than carbon dioxide, and plays a key role in regulating the volume, electrolyte composition, and acidity of the extracellular fluid.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69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urinary</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83. </w:t>
            </w:r>
            <w:r>
              <w:rPr>
                <w:rStyle w:val="DefaultParagraphFont"/>
                <w:rFonts w:ascii="Times New Roman" w:eastAsia="Times New Roman" w:hAnsi="Times New Roman" w:cs="Times New Roman"/>
                <w:b w:val="0"/>
                <w:bCs w:val="0"/>
                <w:i w:val="0"/>
                <w:iCs w:val="0"/>
                <w:smallCaps w:val="0"/>
                <w:color w:val="000000"/>
                <w:sz w:val="24"/>
                <w:szCs w:val="24"/>
                <w:bdr w:val="nil"/>
                <w:rtl w:val="0"/>
              </w:rPr>
              <w:t>The ____________________ system controls and coordinates bodily activities that require swift responses, especially to changes in the external environment.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76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nervous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84. </w:t>
            </w:r>
            <w:r>
              <w:rPr>
                <w:rStyle w:val="DefaultParagraphFont"/>
                <w:rFonts w:ascii="Times New Roman" w:eastAsia="Times New Roman" w:hAnsi="Times New Roman" w:cs="Times New Roman"/>
                <w:b w:val="0"/>
                <w:bCs w:val="0"/>
                <w:i w:val="0"/>
                <w:iCs w:val="0"/>
                <w:smallCaps w:val="0"/>
                <w:color w:val="000000"/>
                <w:sz w:val="24"/>
                <w:szCs w:val="24"/>
                <w:bdr w:val="nil"/>
                <w:rtl w:val="0"/>
              </w:rPr>
              <w:t>____________________ refers to the abnormal functioning of the body associated with disease.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6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Pathophysiology</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85. </w:t>
            </w:r>
            <w:r>
              <w:rPr>
                <w:rStyle w:val="DefaultParagraphFont"/>
                <w:rFonts w:ascii="Times New Roman" w:eastAsia="Times New Roman" w:hAnsi="Times New Roman" w:cs="Times New Roman"/>
                <w:b w:val="0"/>
                <w:bCs w:val="0"/>
                <w:i w:val="0"/>
                <w:iCs w:val="0"/>
                <w:smallCaps w:val="0"/>
                <w:color w:val="000000"/>
                <w:sz w:val="24"/>
                <w:szCs w:val="24"/>
                <w:bdr w:val="nil"/>
                <w:rtl w:val="0"/>
              </w:rPr>
              <w:t>Homeostasis is primarily operated by ____________________ mechanisms.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7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negative-feedback</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86. </w:t>
            </w:r>
            <w:r>
              <w:rPr>
                <w:rStyle w:val="DefaultParagraphFont"/>
                <w:rFonts w:ascii="Times New Roman" w:eastAsia="Times New Roman" w:hAnsi="Times New Roman" w:cs="Times New Roman"/>
                <w:b w:val="0"/>
                <w:bCs w:val="0"/>
                <w:i w:val="0"/>
                <w:iCs w:val="0"/>
                <w:smallCaps w:val="0"/>
                <w:color w:val="000000"/>
                <w:sz w:val="24"/>
                <w:szCs w:val="24"/>
                <w:bdr w:val="nil"/>
                <w:rtl w:val="0"/>
              </w:rPr>
              <w:t>The term ________________ refers to the abnormal functioning of the body associated with disease.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60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pathophysiology</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iCs/>
                <w:smallCaps w:val="0"/>
                <w:color w:val="000000"/>
                <w:sz w:val="24"/>
                <w:szCs w:val="24"/>
                <w:bdr w:val="nil"/>
                <w:rtl w:val="0"/>
              </w:rPr>
              <w:t>Match the terms labelled a. through d. with their correct descriptions. (Options may be used more than once or not at all.)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20"/>
              <w:gridCol w:w="204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nervous tissue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epithelial tissue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muscle tissue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connective tissue</w:t>
                  </w:r>
                </w:p>
              </w:tc>
            </w:tr>
          </w:tbl>
          <w:p/>
        </w:tc>
      </w:tr>
    </w:tbl>
    <w:p>
      <w:pPr>
        <w:bidi w:val="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87. </w:t>
            </w:r>
            <w:r>
              <w:rPr>
                <w:rStyle w:val="DefaultParagraphFont"/>
                <w:rFonts w:ascii="Times New Roman" w:eastAsia="Times New Roman" w:hAnsi="Times New Roman" w:cs="Times New Roman"/>
                <w:b w:val="0"/>
                <w:bCs w:val="0"/>
                <w:i w:val="0"/>
                <w:iCs w:val="0"/>
                <w:smallCaps w:val="0"/>
                <w:color w:val="000000"/>
                <w:sz w:val="24"/>
                <w:szCs w:val="24"/>
                <w:bdr w:val="nil"/>
                <w:rtl w:val="0"/>
              </w:rPr>
              <w:t>This tissue type is composed of cells specialized for contraction.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88. </w:t>
            </w:r>
            <w:r>
              <w:rPr>
                <w:rStyle w:val="DefaultParagraphFont"/>
                <w:rFonts w:ascii="Times New Roman" w:eastAsia="Times New Roman" w:hAnsi="Times New Roman" w:cs="Times New Roman"/>
                <w:b w:val="0"/>
                <w:bCs w:val="0"/>
                <w:i w:val="0"/>
                <w:iCs w:val="0"/>
                <w:smallCaps w:val="0"/>
                <w:color w:val="000000"/>
                <w:sz w:val="24"/>
                <w:szCs w:val="24"/>
                <w:bdr w:val="nil"/>
                <w:rtl w:val="0"/>
              </w:rPr>
              <w:t>This tissue type is made up of cells specialized in the exchange of materials between the cell and its environment.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89. </w:t>
            </w:r>
            <w:r>
              <w:rPr>
                <w:rStyle w:val="DefaultParagraphFont"/>
                <w:rFonts w:ascii="Times New Roman" w:eastAsia="Times New Roman" w:hAnsi="Times New Roman" w:cs="Times New Roman"/>
                <w:b w:val="0"/>
                <w:bCs w:val="0"/>
                <w:i w:val="0"/>
                <w:iCs w:val="0"/>
                <w:smallCaps w:val="0"/>
                <w:color w:val="000000"/>
                <w:sz w:val="24"/>
                <w:szCs w:val="24"/>
                <w:bdr w:val="nil"/>
                <w:rtl w:val="0"/>
              </w:rPr>
              <w:t>This tissue type connects, supports, and anchors various body parts.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90. </w:t>
            </w:r>
            <w:r>
              <w:rPr>
                <w:rStyle w:val="DefaultParagraphFont"/>
                <w:rFonts w:ascii="Times New Roman" w:eastAsia="Times New Roman" w:hAnsi="Times New Roman" w:cs="Times New Roman"/>
                <w:b w:val="0"/>
                <w:bCs w:val="0"/>
                <w:i w:val="0"/>
                <w:iCs w:val="0"/>
                <w:smallCaps w:val="0"/>
                <w:color w:val="000000"/>
                <w:sz w:val="24"/>
                <w:szCs w:val="24"/>
                <w:bdr w:val="nil"/>
                <w:rtl w:val="0"/>
              </w:rPr>
              <w:t>The heart is made of this type of tissue.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91. </w:t>
            </w:r>
            <w:r>
              <w:rPr>
                <w:rStyle w:val="DefaultParagraphFont"/>
                <w:rFonts w:ascii="Times New Roman" w:eastAsia="Times New Roman" w:hAnsi="Times New Roman" w:cs="Times New Roman"/>
                <w:b w:val="0"/>
                <w:bCs w:val="0"/>
                <w:i w:val="0"/>
                <w:iCs w:val="0"/>
                <w:smallCaps w:val="0"/>
                <w:color w:val="000000"/>
                <w:sz w:val="24"/>
                <w:szCs w:val="24"/>
                <w:bdr w:val="nil"/>
                <w:rtl w:val="0"/>
              </w:rPr>
              <w:t>Bone is this tissue type.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92. </w:t>
            </w:r>
            <w:r>
              <w:rPr>
                <w:rStyle w:val="DefaultParagraphFont"/>
                <w:rFonts w:ascii="Times New Roman" w:eastAsia="Times New Roman" w:hAnsi="Times New Roman" w:cs="Times New Roman"/>
                <w:b w:val="0"/>
                <w:bCs w:val="0"/>
                <w:i w:val="0"/>
                <w:iCs w:val="0"/>
                <w:smallCaps w:val="0"/>
                <w:color w:val="000000"/>
                <w:sz w:val="24"/>
                <w:szCs w:val="24"/>
                <w:bdr w:val="nil"/>
                <w:rtl w:val="0"/>
              </w:rPr>
              <w:t>Glands are a derivative of this tissue type.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93. </w:t>
            </w:r>
            <w:r>
              <w:rPr>
                <w:rStyle w:val="DefaultParagraphFont"/>
                <w:rFonts w:ascii="Times New Roman" w:eastAsia="Times New Roman" w:hAnsi="Times New Roman" w:cs="Times New Roman"/>
                <w:b w:val="0"/>
                <w:bCs w:val="0"/>
                <w:i w:val="0"/>
                <w:iCs w:val="0"/>
                <w:smallCaps w:val="0"/>
                <w:color w:val="000000"/>
                <w:sz w:val="24"/>
                <w:szCs w:val="24"/>
                <w:bdr w:val="nil"/>
                <w:rtl w:val="0"/>
              </w:rPr>
              <w:t>The digestive tract is lined with this tissue.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94. </w:t>
            </w:r>
            <w:r>
              <w:rPr>
                <w:rStyle w:val="DefaultParagraphFont"/>
                <w:rFonts w:ascii="Times New Roman" w:eastAsia="Times New Roman" w:hAnsi="Times New Roman" w:cs="Times New Roman"/>
                <w:b w:val="0"/>
                <w:bCs w:val="0"/>
                <w:i w:val="0"/>
                <w:iCs w:val="0"/>
                <w:smallCaps w:val="0"/>
                <w:color w:val="000000"/>
                <w:sz w:val="24"/>
                <w:szCs w:val="24"/>
                <w:bdr w:val="nil"/>
                <w:rtl w:val="0"/>
              </w:rPr>
              <w:t>The brain is made primarily of this tissue.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95. </w:t>
            </w:r>
            <w:r>
              <w:rPr>
                <w:rStyle w:val="DefaultParagraphFont"/>
                <w:rFonts w:ascii="Times New Roman" w:eastAsia="Times New Roman" w:hAnsi="Times New Roman" w:cs="Times New Roman"/>
                <w:b w:val="0"/>
                <w:bCs w:val="0"/>
                <w:i w:val="0"/>
                <w:iCs w:val="0"/>
                <w:smallCaps w:val="0"/>
                <w:color w:val="000000"/>
                <w:sz w:val="24"/>
                <w:szCs w:val="24"/>
                <w:bdr w:val="nil"/>
                <w:rtl w:val="0"/>
              </w:rPr>
              <w:t>The blood is this tissue type.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96. </w:t>
            </w:r>
            <w:r>
              <w:rPr>
                <w:rStyle w:val="DefaultParagraphFont"/>
                <w:rFonts w:ascii="Times New Roman" w:eastAsia="Times New Roman" w:hAnsi="Times New Roman" w:cs="Times New Roman"/>
                <w:b w:val="0"/>
                <w:bCs w:val="0"/>
                <w:i w:val="0"/>
                <w:iCs w:val="0"/>
                <w:smallCaps w:val="0"/>
                <w:color w:val="000000"/>
                <w:sz w:val="24"/>
                <w:szCs w:val="24"/>
                <w:bdr w:val="nil"/>
                <w:rtl w:val="0"/>
              </w:rPr>
              <w:t>This tissue is distinguished by relatively few cells within an extracellular material.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iCs/>
                <w:smallCaps w:val="0"/>
                <w:color w:val="000000"/>
                <w:sz w:val="24"/>
                <w:szCs w:val="24"/>
                <w:bdr w:val="nil"/>
                <w:rtl w:val="0"/>
              </w:rPr>
              <w:t>Match the components labelled a. through d. with their correct role.</w:t>
            </w:r>
            <w:r>
              <w:rPr>
                <w:rStyle w:val="DefaultParagraphFont"/>
                <w:rFonts w:ascii="Times New Roman" w:eastAsia="Times New Roman" w:hAnsi="Times New Roman" w:cs="Times New Roman"/>
                <w:b w:val="0"/>
                <w:bCs w:val="0"/>
                <w:i/>
                <w:iCs/>
                <w:smallCaps w:val="0"/>
                <w:color w:val="000000"/>
                <w:sz w:val="24"/>
                <w:szCs w:val="24"/>
                <w:bdr w:val="nil"/>
                <w:rtl w:val="0"/>
              </w:rPr>
              <w:br/>
            </w:r>
            <w:r>
              <w:rPr>
                <w:rStyle w:val="DefaultParagraphFont"/>
                <w:rFonts w:ascii="Times New Roman" w:eastAsia="Times New Roman" w:hAnsi="Times New Roman" w:cs="Times New Roman"/>
                <w:b w:val="0"/>
                <w:bCs w:val="0"/>
                <w:i w:val="0"/>
                <w:iCs w:val="0"/>
                <w:smallCaps w:val="0"/>
                <w:color w:val="000000"/>
                <w:sz w:val="24"/>
                <w:szCs w:val="24"/>
                <w:bdr w:val="nil"/>
                <w:rtl w:val="0"/>
              </w:rPr>
              <w:t>Temperature-sensitive nerve cells monitor the body temperature and provide information about its status to a temperature-control centre in the hypothalamus, a part of the brain. The hypothalamus can bring about adjustments in body temperature by inducing shivering or sweating, among other things.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20"/>
              <w:gridCol w:w="220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controlled variable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integrator</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sensor</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effector</w:t>
                  </w:r>
                </w:p>
              </w:tc>
            </w:tr>
          </w:tbl>
          <w:p/>
        </w:tc>
      </w:tr>
    </w:tbl>
    <w:p>
      <w:pPr>
        <w:bidi w:val="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97. </w:t>
            </w:r>
            <w:r>
              <w:rPr>
                <w:rStyle w:val="DefaultParagraphFont"/>
                <w:rFonts w:ascii="Times New Roman" w:eastAsia="Times New Roman" w:hAnsi="Times New Roman" w:cs="Times New Roman"/>
                <w:b w:val="0"/>
                <w:bCs w:val="0"/>
                <w:i w:val="0"/>
                <w:iCs w:val="0"/>
                <w:smallCaps w:val="0"/>
                <w:color w:val="000000"/>
                <w:sz w:val="24"/>
                <w:szCs w:val="24"/>
                <w:bdr w:val="nil"/>
                <w:rtl w:val="0"/>
              </w:rPr>
              <w:t>body temperature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98. </w:t>
            </w:r>
            <w:r>
              <w:rPr>
                <w:rStyle w:val="DefaultParagraphFont"/>
                <w:rFonts w:ascii="Times New Roman" w:eastAsia="Times New Roman" w:hAnsi="Times New Roman" w:cs="Times New Roman"/>
                <w:b w:val="0"/>
                <w:bCs w:val="0"/>
                <w:i w:val="0"/>
                <w:iCs w:val="0"/>
                <w:smallCaps w:val="0"/>
                <w:color w:val="000000"/>
                <w:sz w:val="24"/>
                <w:szCs w:val="24"/>
                <w:bdr w:val="nil"/>
                <w:rtl w:val="0"/>
              </w:rPr>
              <w:t>temperature-sensitive nerve cells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99. </w:t>
            </w:r>
            <w:r>
              <w:rPr>
                <w:rStyle w:val="DefaultParagraphFont"/>
                <w:rFonts w:ascii="Times New Roman" w:eastAsia="Times New Roman" w:hAnsi="Times New Roman" w:cs="Times New Roman"/>
                <w:b w:val="0"/>
                <w:bCs w:val="0"/>
                <w:i w:val="0"/>
                <w:iCs w:val="0"/>
                <w:smallCaps w:val="0"/>
                <w:color w:val="000000"/>
                <w:sz w:val="24"/>
                <w:szCs w:val="24"/>
                <w:bdr w:val="nil"/>
                <w:rtl w:val="0"/>
              </w:rPr>
              <w:t>skeletal muscles and sweat glands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100. </w:t>
            </w:r>
            <w:r>
              <w:rPr>
                <w:rStyle w:val="DefaultParagraphFont"/>
                <w:rFonts w:ascii="Times New Roman" w:eastAsia="Times New Roman" w:hAnsi="Times New Roman" w:cs="Times New Roman"/>
                <w:b w:val="0"/>
                <w:bCs w:val="0"/>
                <w:i w:val="0"/>
                <w:iCs w:val="0"/>
                <w:smallCaps w:val="0"/>
                <w:color w:val="000000"/>
                <w:sz w:val="24"/>
                <w:szCs w:val="24"/>
                <w:bdr w:val="nil"/>
                <w:rtl w:val="0"/>
              </w:rPr>
              <w:t>hypothalamus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iCs/>
                <w:smallCaps w:val="0"/>
                <w:color w:val="000000"/>
                <w:sz w:val="24"/>
                <w:szCs w:val="24"/>
                <w:bdr w:val="nil"/>
                <w:rtl w:val="0"/>
              </w:rPr>
              <w:t>Match the terms labelled a. through d. with their correct physiological events. (Options may be used more than once or not at all.)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20"/>
              <w:gridCol w:w="289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intrinsic control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negative-feedback control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positive-feedback control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feedforward control</w:t>
                  </w:r>
                </w:p>
              </w:tc>
            </w:tr>
          </w:tbl>
          <w:p/>
        </w:tc>
      </w:tr>
    </w:tbl>
    <w:p>
      <w:pPr>
        <w:bidi w:val="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101. </w:t>
            </w:r>
            <w:r>
              <w:rPr>
                <w:rStyle w:val="DefaultParagraphFont"/>
                <w:rFonts w:ascii="Times New Roman" w:eastAsia="Times New Roman" w:hAnsi="Times New Roman" w:cs="Times New Roman"/>
                <w:b w:val="0"/>
                <w:bCs w:val="0"/>
                <w:i w:val="0"/>
                <w:iCs w:val="0"/>
                <w:smallCaps w:val="0"/>
                <w:color w:val="000000"/>
                <w:sz w:val="24"/>
                <w:szCs w:val="24"/>
                <w:bdr w:val="nil"/>
                <w:rtl w:val="0"/>
              </w:rPr>
              <w:t>increased blood flow into muscle tissue in response to a localized increase in carbon dioxide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102. </w:t>
            </w:r>
            <w:r>
              <w:rPr>
                <w:rStyle w:val="DefaultParagraphFont"/>
                <w:rFonts w:ascii="Times New Roman" w:eastAsia="Times New Roman" w:hAnsi="Times New Roman" w:cs="Times New Roman"/>
                <w:b w:val="0"/>
                <w:bCs w:val="0"/>
                <w:i w:val="0"/>
                <w:iCs w:val="0"/>
                <w:smallCaps w:val="0"/>
                <w:color w:val="000000"/>
                <w:sz w:val="24"/>
                <w:szCs w:val="24"/>
                <w:bdr w:val="nil"/>
                <w:rtl w:val="0"/>
              </w:rPr>
              <w:t>the release of a hormone to lower blood calcium level when it gets too high</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103. </w:t>
            </w:r>
            <w:r>
              <w:rPr>
                <w:rStyle w:val="DefaultParagraphFont"/>
                <w:rFonts w:ascii="Times New Roman" w:eastAsia="Times New Roman" w:hAnsi="Times New Roman" w:cs="Times New Roman"/>
                <w:b w:val="0"/>
                <w:bCs w:val="0"/>
                <w:i w:val="0"/>
                <w:iCs w:val="0"/>
                <w:smallCaps w:val="0"/>
                <w:color w:val="000000"/>
                <w:sz w:val="24"/>
                <w:szCs w:val="24"/>
                <w:bdr w:val="nil"/>
                <w:rtl w:val="0"/>
              </w:rPr>
              <w:t>increased cardiac activity to elevate blood pressure when systemic pressure is low</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104. </w:t>
            </w:r>
            <w:r>
              <w:rPr>
                <w:rStyle w:val="DefaultParagraphFont"/>
                <w:rFonts w:ascii="Times New Roman" w:eastAsia="Times New Roman" w:hAnsi="Times New Roman" w:cs="Times New Roman"/>
                <w:b w:val="0"/>
                <w:bCs w:val="0"/>
                <w:i w:val="0"/>
                <w:iCs w:val="0"/>
                <w:smallCaps w:val="0"/>
                <w:color w:val="000000"/>
                <w:sz w:val="24"/>
                <w:szCs w:val="24"/>
                <w:bdr w:val="nil"/>
                <w:rtl w:val="0"/>
              </w:rPr>
              <w:t>rapid clotting of blood due to increasing levels of platelet activity at a site of vessel damage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p>
      <w:pPr>
        <w:bidi w:val="0"/>
        <w:spacing w:after="75"/>
        <w:jc w:val="left"/>
      </w:pPr>
    </w:p>
    <w:sectPr>
      <w:headerReference w:type="default" r:id="rId4"/>
      <w:footerReference w:type="default" r:id="rId5"/>
      <w:pgMar w:top="720" w:right="720" w:bottom="720" w:left="720" w:header="720" w:footer="720"/>
      <w:cols w:space="720"/>
    </w:sectPr>
  </w:body>
</w:document>
</file>

<file path=word/fontTable.xml><?xml version="1.0" encoding="utf-8"?>
<w:fonts xmlns:r="http://schemas.openxmlformats.org/officeDocument/2006/relationships" xmlns:w="http://schemas.openxmlformats.org/wordprocessingml/2006/main"/>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5465"/>
      <w:gridCol w:w="5315"/>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4500" w:type="pct"/>
          <w:tcBorders>
            <w:top w:val="nil"/>
            <w:left w:val="nil"/>
            <w:bottom w:val="nil"/>
            <w:right w:val="nil"/>
          </w:tcBorders>
        </w:tcPr>
        <w:p>
          <w:pPr>
            <w:bidi w:val="0"/>
          </w:pPr>
          <w:r>
            <w:rPr>
              <w:rStyle w:val="DefaultParagraphFont"/>
              <w:b w:val="0"/>
              <w:bCs w:val="0"/>
              <w:i/>
              <w:iCs/>
              <w:sz w:val="16"/>
              <w:szCs w:val="16"/>
              <w:bdr w:val="nil"/>
              <w:rtl w:val="0"/>
            </w:rPr>
            <w:t>Copyright Cengage Learning. Powered by Cognero.</w:t>
          </w:r>
        </w:p>
      </w:tc>
      <w:tc>
        <w:tcPr>
          <w:tcW w:w="4500" w:type="pct"/>
          <w:tcBorders>
            <w:top w:val="nil"/>
            <w:left w:val="nil"/>
            <w:bottom w:val="nil"/>
            <w:right w:val="nil"/>
          </w:tcBorders>
        </w:tcPr>
        <w:p>
          <w:pPr>
            <w:bidi w:val="0"/>
            <w:jc w:val="right"/>
          </w:pPr>
          <w:r>
            <w:rPr>
              <w:rStyle w:val="DefaultParagraphFont"/>
              <w:b w:val="0"/>
              <w:bCs w:val="0"/>
              <w:sz w:val="16"/>
              <w:szCs w:val="16"/>
              <w:bdr w:val="nil"/>
              <w:rtl w:val="0"/>
            </w:rPr>
            <w:t>Page </w:t>
          </w:r>
          <w:r>
            <w:fldChar w:fldCharType="begin"/>
          </w:r>
          <w:r>
            <w:instrText>PAGE</w:instrText>
          </w:r>
          <w:r>
            <w:fldChar w:fldCharType="separate"/>
          </w:r>
          <w:r>
            <w:fldChar w:fldCharType="end"/>
          </w:r>
        </w:p>
      </w:tc>
    </w:tr>
  </w:tbl>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800" w:type="dxa"/>
      <w:tblBorders>
        <w:top w:val="nil"/>
        <w:left w:val="nil"/>
        <w:bottom w:val="nil"/>
        <w:right w:val="nil"/>
        <w:insideH w:val="nil"/>
        <w:insideV w:val="nil"/>
      </w:tblBorders>
      <w:tblCellMar>
        <w:top w:w="0" w:type="dxa"/>
        <w:left w:w="0" w:type="dxa"/>
        <w:bottom w:w="0" w:type="dxa"/>
        <w:right w:w="0" w:type="dxa"/>
      </w:tblCellMar>
    </w:tblPr>
    <w:tblGrid>
      <w:gridCol w:w="5226"/>
      <w:gridCol w:w="3484"/>
      <w:gridCol w:w="2090"/>
    </w:tblGrid>
    <w:tr>
      <w:tblPrEx>
        <w:tblW w:w="10800" w:type="dxa"/>
        <w:tblBorders>
          <w:top w:val="nil"/>
          <w:left w:val="nil"/>
          <w:bottom w:val="nil"/>
          <w:right w:val="nil"/>
          <w:insideH w:val="nil"/>
          <w:insideV w:val="nil"/>
        </w:tblBorders>
        <w:tblCellMar>
          <w:top w:w="0" w:type="dxa"/>
          <w:left w:w="0" w:type="dxa"/>
          <w:bottom w:w="0" w:type="dxa"/>
          <w:right w:w="0" w:type="dxa"/>
        </w:tblCellMar>
      </w:tblPrEx>
      <w:tc>
        <w:tcPr>
          <w:tcW w:w="225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89"/>
            <w:gridCol w:w="4637"/>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Name: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15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56"/>
            <w:gridCol w:w="2928"/>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Class:</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9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478"/>
            <w:gridCol w:w="1612"/>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Date: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r>
  </w:tbl>
  <w:p>
    <w:pPr>
      <w:bidi w:val="0"/>
    </w:pPr>
    <w:r>
      <w:br/>
    </w:r>
    <w:r>
      <w:rPr>
        <w:rStyle w:val="DefaultParagraphFont"/>
        <w:rFonts w:ascii="Times New Roman" w:eastAsia="Times New Roman" w:hAnsi="Times New Roman" w:cs="Times New Roman"/>
        <w:b w:val="0"/>
        <w:bCs w:val="0"/>
        <w:color w:val="000000"/>
        <w:sz w:val="26"/>
        <w:szCs w:val="26"/>
        <w:bdr w:val="nil"/>
        <w:rtl w:val="0"/>
      </w:rPr>
      <w:t>Chapter 1 - The Foundation of Physiology</w:t>
    </w:r>
  </w:p>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isplayBackgroundShape/>
  <w:defaultTabStop w:val="720"/>
  <w:noPunctuationKerning/>
  <w:characterSpacingControl w:val="doNotCompress"/>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pPr>
      <w:spacing w:before="0" w:beforeAutospacing="0" w:after="0" w:afterAutospacing="0"/>
    </w:pPr>
    <w:rPr>
      <w:rFonts w:ascii="Arial" w:eastAsia="Arial" w:hAnsi="Arial" w:cs="Arial"/>
      <w:sz w:val="16"/>
      <w:szCs w:val="24"/>
      <w:bdr w:val="nil"/>
    </w:rPr>
  </w:style>
  <w:style w:type="paragraph" w:styleId="Heading1">
    <w:name w:val="heading 1"/>
    <w:basedOn w:val="Normal"/>
    <w:next w:val="Normal"/>
    <w:qFormat/>
    <w:rsid w:val="00EF7B96"/>
    <w:pPr>
      <w:keepNext/>
      <w:spacing w:before="240" w:after="60"/>
      <w:outlineLvl w:val="0"/>
    </w:pPr>
    <w:rPr>
      <w:rFonts w:ascii="Times New Roman" w:eastAsia="Times New Roman" w:hAnsi="Times New Roman" w:cs="Times New Roman"/>
      <w:b/>
      <w:bCs/>
      <w:i w:val="0"/>
      <w:kern w:val="32"/>
      <w:sz w:val="48"/>
      <w:szCs w:val="48"/>
      <w:bdr w:val="nil"/>
    </w:rPr>
  </w:style>
  <w:style w:type="paragraph" w:styleId="Heading2">
    <w:name w:val="heading 2"/>
    <w:basedOn w:val="Normal"/>
    <w:next w:val="Normal"/>
    <w:qFormat/>
    <w:rsid w:val="00EF7B96"/>
    <w:pPr>
      <w:keepNext/>
      <w:spacing w:before="240" w:after="60"/>
      <w:outlineLvl w:val="1"/>
    </w:pPr>
    <w:rPr>
      <w:rFonts w:ascii="Times New Roman" w:eastAsia="Times New Roman" w:hAnsi="Times New Roman" w:cs="Times New Roman"/>
      <w:b/>
      <w:bCs/>
      <w:i w:val="0"/>
      <w:iCs/>
      <w:sz w:val="36"/>
      <w:szCs w:val="36"/>
      <w:bdr w:val="nil"/>
    </w:rPr>
  </w:style>
  <w:style w:type="paragraph" w:styleId="Heading3">
    <w:name w:val="heading 3"/>
    <w:basedOn w:val="Normal"/>
    <w:next w:val="Normal"/>
    <w:qFormat/>
    <w:rsid w:val="00EF7B96"/>
    <w:pPr>
      <w:keepNext/>
      <w:spacing w:before="240" w:after="60"/>
      <w:outlineLvl w:val="2"/>
    </w:pPr>
    <w:rPr>
      <w:rFonts w:ascii="Times New Roman" w:eastAsia="Times New Roman" w:hAnsi="Times New Roman" w:cs="Times New Roman"/>
      <w:b/>
      <w:bCs/>
      <w:i w:val="0"/>
      <w:sz w:val="28"/>
      <w:szCs w:val="28"/>
      <w:bdr w:val="nil"/>
    </w:rPr>
  </w:style>
  <w:style w:type="paragraph" w:styleId="Heading4">
    <w:name w:val="heading 4"/>
    <w:basedOn w:val="Normal"/>
    <w:next w:val="Normal"/>
    <w:qFormat/>
    <w:rsid w:val="00EF7B96"/>
    <w:pPr>
      <w:keepNext/>
      <w:spacing w:before="240" w:after="60"/>
      <w:outlineLvl w:val="3"/>
    </w:pPr>
    <w:rPr>
      <w:rFonts w:ascii="Times New Roman" w:eastAsia="Times New Roman" w:hAnsi="Times New Roman" w:cs="Times New Roman"/>
      <w:b/>
      <w:bCs/>
      <w:i w:val="0"/>
      <w:sz w:val="24"/>
      <w:szCs w:val="24"/>
      <w:bdr w:val="nil"/>
    </w:rPr>
  </w:style>
  <w:style w:type="paragraph" w:styleId="Heading5">
    <w:name w:val="heading 5"/>
    <w:basedOn w:val="Normal"/>
    <w:next w:val="Normal"/>
    <w:qFormat/>
    <w:rsid w:val="00EF7B96"/>
    <w:pPr>
      <w:spacing w:before="240" w:after="60"/>
      <w:outlineLvl w:val="4"/>
    </w:pPr>
    <w:rPr>
      <w:rFonts w:ascii="Times New Roman" w:eastAsia="Times New Roman" w:hAnsi="Times New Roman" w:cs="Times New Roman"/>
      <w:b/>
      <w:bCs/>
      <w:i w:val="0"/>
      <w:iCs/>
      <w:sz w:val="20"/>
      <w:szCs w:val="20"/>
      <w:bdr w:val="nil"/>
    </w:rPr>
  </w:style>
  <w:style w:type="paragraph" w:styleId="Heading6">
    <w:name w:val="heading 6"/>
    <w:basedOn w:val="Normal"/>
    <w:next w:val="Normal"/>
    <w:qFormat/>
    <w:rsid w:val="00EF7B96"/>
    <w:pPr>
      <w:spacing w:before="240" w:after="60"/>
      <w:outlineLvl w:val="5"/>
    </w:pPr>
    <w:rPr>
      <w:rFonts w:ascii="Times New Roman" w:eastAsia="Times New Roman" w:hAnsi="Times New Roman" w:cs="Times New Roman"/>
      <w:b/>
      <w:bCs/>
      <w:i w:val="0"/>
      <w:sz w:val="16"/>
      <w:szCs w:val="16"/>
      <w:bdr w:val="nil"/>
    </w:rPr>
  </w:style>
  <w:style w:type="character" w:default="1" w:styleId="DefaultParagraphFont">
    <w:name w:val="Default Paragraph Font"/>
    <w:semiHidden/>
  </w:style>
  <w:style w:type="paragraph" w:customStyle="1" w:styleId="questionContentItem">
    <w:name w:val="questionContentItem"/>
    <w:basedOn w:val="Normal"/>
    <w:pPr/>
    <w:rPr>
      <w:bdr w:val="nil"/>
    </w:rPr>
  </w:style>
  <w:style w:type="paragraph" w:customStyle="1" w:styleId="p">
    <w:name w:val="p"/>
    <w:basedOn w:val="Normal"/>
    <w:pPr>
      <w:spacing w:before="0" w:beforeAutospacing="0" w:after="0" w:afterAutospacing="0"/>
    </w:pPr>
    <w:rPr>
      <w:bdr w:val="nil"/>
    </w:rPr>
  </w:style>
  <w:style w:type="table" w:customStyle="1" w:styleId="questionMetaData">
    <w:name w:val="questionMetaData"/>
    <w:tbl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eader" Target="header1.xml" /><Relationship Id="rId5" Type="http://schemas.openxmlformats.org/officeDocument/2006/relationships/footer" Target="footer1.xml" /><Relationship Id="rId6" Type="http://schemas.openxmlformats.org/officeDocument/2006/relationships/styles" Target="styles.xml" /></Relationships>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Cengage Learning Testing, Powered by Cognero</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1 - The Foundation of Physiology</dc:title>
  <dc:creator>Mohammed Mattar</dc:creator>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structor ID">
    <vt:lpwstr>GE2TONZYHE2TOOBY</vt:lpwstr>
  </property>
</Properties>
</file>